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181" w:rsidRDefault="003D1181">
      <w:pPr>
        <w:pStyle w:val="a3"/>
        <w:spacing w:before="9"/>
        <w:rPr>
          <w:rFonts w:ascii="Times New Roman"/>
          <w:sz w:val="17"/>
        </w:rPr>
      </w:pPr>
    </w:p>
    <w:p w:rsidR="003D1181" w:rsidRDefault="00EB6E1E">
      <w:pPr>
        <w:spacing w:before="51"/>
        <w:ind w:right="201"/>
        <w:jc w:val="center"/>
        <w:rPr>
          <w:b/>
          <w:sz w:val="35"/>
        </w:rPr>
      </w:pPr>
      <w:r>
        <w:rPr>
          <w:b/>
          <w:sz w:val="35"/>
        </w:rPr>
        <w:t>*************</w:t>
      </w:r>
      <w:r>
        <w:rPr>
          <w:b/>
          <w:sz w:val="35"/>
        </w:rPr>
        <w:t>学校</w:t>
      </w:r>
    </w:p>
    <w:p w:rsidR="003D1181" w:rsidRDefault="003D1181">
      <w:pPr>
        <w:pStyle w:val="a3"/>
        <w:rPr>
          <w:b/>
          <w:sz w:val="34"/>
        </w:rPr>
      </w:pPr>
    </w:p>
    <w:p w:rsidR="003D1181" w:rsidRDefault="003D1181">
      <w:pPr>
        <w:pStyle w:val="a3"/>
        <w:rPr>
          <w:b/>
          <w:sz w:val="34"/>
        </w:rPr>
      </w:pPr>
    </w:p>
    <w:p w:rsidR="003D1181" w:rsidRDefault="003D1181">
      <w:pPr>
        <w:pStyle w:val="a3"/>
        <w:spacing w:before="9"/>
        <w:rPr>
          <w:b/>
          <w:sz w:val="47"/>
        </w:rPr>
      </w:pPr>
    </w:p>
    <w:p w:rsidR="003D1181" w:rsidRDefault="00EB6E1E">
      <w:pPr>
        <w:pStyle w:val="a4"/>
      </w:pPr>
      <w:r>
        <w:rPr>
          <w:w w:val="105"/>
        </w:rPr>
        <w:t xml:space="preserve">2020 </w:t>
      </w:r>
      <w:r>
        <w:rPr>
          <w:w w:val="105"/>
        </w:rPr>
        <w:t>级美术设计与制作专业</w:t>
      </w:r>
    </w:p>
    <w:p w:rsidR="003D1181" w:rsidRDefault="00EB6E1E">
      <w:pPr>
        <w:spacing w:before="277"/>
        <w:ind w:right="203"/>
        <w:jc w:val="center"/>
        <w:rPr>
          <w:sz w:val="29"/>
        </w:rPr>
      </w:pPr>
      <w:r>
        <w:rPr>
          <w:w w:val="120"/>
          <w:sz w:val="29"/>
        </w:rPr>
        <w:t>(</w:t>
      </w:r>
      <w:r>
        <w:rPr>
          <w:w w:val="120"/>
          <w:sz w:val="29"/>
        </w:rPr>
        <w:t>专业代码</w:t>
      </w:r>
      <w:r>
        <w:rPr>
          <w:w w:val="120"/>
          <w:sz w:val="29"/>
        </w:rPr>
        <w:t>:142200)</w:t>
      </w:r>
    </w:p>
    <w:p w:rsidR="003D1181" w:rsidRDefault="003D1181">
      <w:pPr>
        <w:pStyle w:val="a3"/>
        <w:spacing w:before="2"/>
        <w:rPr>
          <w:sz w:val="21"/>
        </w:rPr>
      </w:pPr>
    </w:p>
    <w:p w:rsidR="003D1181" w:rsidRDefault="00EB6E1E">
      <w:pPr>
        <w:pStyle w:val="a4"/>
      </w:pPr>
      <w:r>
        <w:rPr>
          <w:w w:val="105"/>
        </w:rPr>
        <w:t>人才培养方案</w:t>
      </w:r>
    </w:p>
    <w:p w:rsidR="003D1181" w:rsidRDefault="003D1181">
      <w:pPr>
        <w:pStyle w:val="a3"/>
        <w:rPr>
          <w:b/>
          <w:sz w:val="50"/>
        </w:rPr>
      </w:pPr>
    </w:p>
    <w:p w:rsidR="003D1181" w:rsidRDefault="003D1181">
      <w:pPr>
        <w:pStyle w:val="a3"/>
        <w:spacing w:before="3"/>
        <w:rPr>
          <w:b/>
          <w:sz w:val="70"/>
        </w:rPr>
      </w:pPr>
    </w:p>
    <w:p w:rsidR="003D1181" w:rsidRDefault="00EB6E1E">
      <w:pPr>
        <w:tabs>
          <w:tab w:val="left" w:pos="2145"/>
          <w:tab w:val="left" w:pos="2705"/>
          <w:tab w:val="left" w:pos="4245"/>
        </w:tabs>
        <w:ind w:left="1585"/>
        <w:rPr>
          <w:rFonts w:ascii="Calibri" w:eastAsia="Calibri"/>
          <w:sz w:val="28"/>
        </w:rPr>
      </w:pPr>
      <w:r>
        <w:rPr>
          <w:b/>
          <w:sz w:val="27"/>
        </w:rPr>
        <w:t>执</w:t>
      </w:r>
      <w:r>
        <w:rPr>
          <w:b/>
          <w:sz w:val="27"/>
        </w:rPr>
        <w:tab/>
      </w:r>
      <w:r>
        <w:rPr>
          <w:b/>
          <w:sz w:val="27"/>
        </w:rPr>
        <w:t>笔</w:t>
      </w:r>
      <w:r>
        <w:rPr>
          <w:b/>
          <w:sz w:val="27"/>
        </w:rPr>
        <w:tab/>
      </w:r>
      <w:r>
        <w:rPr>
          <w:b/>
          <w:sz w:val="27"/>
        </w:rPr>
        <w:t>人</w:t>
      </w:r>
      <w:r>
        <w:rPr>
          <w:b/>
          <w:sz w:val="27"/>
        </w:rPr>
        <w:tab/>
      </w:r>
      <w:r>
        <w:rPr>
          <w:rFonts w:ascii="Calibri" w:eastAsia="Calibri"/>
          <w:sz w:val="28"/>
        </w:rPr>
        <w:t>***</w:t>
      </w:r>
    </w:p>
    <w:p w:rsidR="003D1181" w:rsidRDefault="00EB6E1E">
      <w:pPr>
        <w:spacing w:before="275"/>
        <w:ind w:left="1585"/>
        <w:rPr>
          <w:b/>
          <w:sz w:val="27"/>
        </w:rPr>
      </w:pPr>
      <w:r>
        <w:rPr>
          <w:b/>
          <w:w w:val="105"/>
          <w:sz w:val="27"/>
        </w:rPr>
        <w:t>学校审核人</w:t>
      </w:r>
    </w:p>
    <w:p w:rsidR="003D1181" w:rsidRDefault="003D1181">
      <w:pPr>
        <w:pStyle w:val="a3"/>
        <w:spacing w:before="2"/>
        <w:rPr>
          <w:b/>
          <w:sz w:val="21"/>
        </w:rPr>
      </w:pPr>
    </w:p>
    <w:p w:rsidR="003D1181" w:rsidRDefault="00EB6E1E">
      <w:pPr>
        <w:tabs>
          <w:tab w:val="left" w:pos="4385"/>
        </w:tabs>
        <w:ind w:left="2145"/>
        <w:rPr>
          <w:rFonts w:ascii="Calibri" w:eastAsia="Calibri"/>
          <w:sz w:val="28"/>
        </w:rPr>
      </w:pPr>
      <w:r>
        <w:rPr>
          <w:w w:val="110"/>
          <w:sz w:val="28"/>
        </w:rPr>
        <w:t>专业部</w:t>
      </w:r>
      <w:r>
        <w:rPr>
          <w:w w:val="110"/>
          <w:sz w:val="28"/>
        </w:rPr>
        <w:t>:</w:t>
      </w:r>
      <w:r>
        <w:rPr>
          <w:w w:val="110"/>
          <w:sz w:val="28"/>
        </w:rPr>
        <w:tab/>
      </w:r>
      <w:r>
        <w:rPr>
          <w:rFonts w:ascii="Calibri" w:eastAsia="Calibri"/>
          <w:w w:val="110"/>
          <w:sz w:val="28"/>
        </w:rPr>
        <w:t>***</w:t>
      </w:r>
    </w:p>
    <w:p w:rsidR="003D1181" w:rsidRDefault="00EB6E1E">
      <w:pPr>
        <w:tabs>
          <w:tab w:val="left" w:pos="4385"/>
        </w:tabs>
        <w:spacing w:before="266"/>
        <w:ind w:left="2145"/>
        <w:rPr>
          <w:rFonts w:ascii="Calibri" w:eastAsia="Calibri"/>
          <w:sz w:val="28"/>
        </w:rPr>
      </w:pPr>
      <w:r>
        <w:rPr>
          <w:w w:val="110"/>
          <w:sz w:val="28"/>
        </w:rPr>
        <w:t>教务处</w:t>
      </w:r>
      <w:r>
        <w:rPr>
          <w:w w:val="110"/>
          <w:sz w:val="28"/>
        </w:rPr>
        <w:t>:</w:t>
      </w:r>
      <w:r>
        <w:rPr>
          <w:w w:val="110"/>
          <w:sz w:val="28"/>
        </w:rPr>
        <w:tab/>
      </w:r>
      <w:r>
        <w:rPr>
          <w:rFonts w:ascii="Calibri" w:eastAsia="Calibri"/>
          <w:w w:val="110"/>
          <w:sz w:val="28"/>
        </w:rPr>
        <w:t>***</w:t>
      </w:r>
    </w:p>
    <w:p w:rsidR="003D1181" w:rsidRDefault="00EB6E1E">
      <w:pPr>
        <w:tabs>
          <w:tab w:val="left" w:pos="4385"/>
        </w:tabs>
        <w:spacing w:before="265"/>
        <w:ind w:left="2145"/>
        <w:rPr>
          <w:rFonts w:ascii="Calibri" w:eastAsia="Calibri"/>
          <w:sz w:val="28"/>
        </w:rPr>
      </w:pPr>
      <w:r>
        <w:rPr>
          <w:w w:val="105"/>
          <w:sz w:val="28"/>
        </w:rPr>
        <w:t>教学副校长</w:t>
      </w:r>
      <w:r>
        <w:rPr>
          <w:w w:val="105"/>
          <w:sz w:val="28"/>
        </w:rPr>
        <w:t>:</w:t>
      </w:r>
      <w:r>
        <w:rPr>
          <w:w w:val="105"/>
          <w:sz w:val="28"/>
        </w:rPr>
        <w:tab/>
      </w:r>
      <w:r>
        <w:rPr>
          <w:rFonts w:ascii="Calibri" w:eastAsia="Calibri"/>
          <w:w w:val="105"/>
          <w:sz w:val="28"/>
        </w:rPr>
        <w:t>***</w:t>
      </w:r>
    </w:p>
    <w:p w:rsidR="003D1181" w:rsidRDefault="00EB6E1E">
      <w:pPr>
        <w:tabs>
          <w:tab w:val="left" w:pos="4385"/>
          <w:tab w:val="left" w:pos="5083"/>
        </w:tabs>
        <w:spacing w:before="275"/>
        <w:ind w:left="1585"/>
        <w:rPr>
          <w:rFonts w:ascii="Calibri" w:eastAsia="Calibri"/>
          <w:sz w:val="28"/>
        </w:rPr>
      </w:pPr>
      <w:r>
        <w:rPr>
          <w:b/>
          <w:sz w:val="27"/>
        </w:rPr>
        <w:t>企业审核人</w:t>
      </w:r>
      <w:r>
        <w:rPr>
          <w:b/>
          <w:sz w:val="27"/>
        </w:rPr>
        <w:tab/>
      </w:r>
      <w:r>
        <w:rPr>
          <w:rFonts w:ascii="Calibri" w:eastAsia="Calibri"/>
          <w:sz w:val="28"/>
        </w:rPr>
        <w:t>***</w:t>
      </w:r>
      <w:r>
        <w:rPr>
          <w:rFonts w:ascii="Calibri" w:eastAsia="Calibri"/>
          <w:sz w:val="28"/>
        </w:rPr>
        <w:tab/>
        <w:t>***</w:t>
      </w:r>
    </w:p>
    <w:p w:rsidR="003D1181" w:rsidRDefault="00EB6E1E">
      <w:pPr>
        <w:tabs>
          <w:tab w:val="left" w:pos="2145"/>
          <w:tab w:val="left" w:pos="2705"/>
          <w:tab w:val="left" w:pos="4385"/>
        </w:tabs>
        <w:spacing w:before="278"/>
        <w:ind w:left="1585"/>
        <w:rPr>
          <w:rFonts w:ascii="Calibri" w:eastAsia="Calibri"/>
          <w:sz w:val="28"/>
        </w:rPr>
      </w:pPr>
      <w:r>
        <w:rPr>
          <w:b/>
          <w:sz w:val="27"/>
        </w:rPr>
        <w:t>审</w:t>
      </w:r>
      <w:r>
        <w:rPr>
          <w:b/>
          <w:sz w:val="27"/>
        </w:rPr>
        <w:tab/>
      </w:r>
      <w:r>
        <w:rPr>
          <w:b/>
          <w:sz w:val="27"/>
        </w:rPr>
        <w:t>定</w:t>
      </w:r>
      <w:r>
        <w:rPr>
          <w:b/>
          <w:sz w:val="27"/>
        </w:rPr>
        <w:tab/>
      </w:r>
      <w:r>
        <w:rPr>
          <w:b/>
          <w:sz w:val="27"/>
        </w:rPr>
        <w:t>人</w:t>
      </w:r>
      <w:r>
        <w:rPr>
          <w:b/>
          <w:sz w:val="27"/>
        </w:rPr>
        <w:tab/>
      </w:r>
      <w:r>
        <w:rPr>
          <w:rFonts w:ascii="Calibri" w:eastAsia="Calibri"/>
          <w:sz w:val="28"/>
        </w:rPr>
        <w:t>***</w:t>
      </w:r>
    </w:p>
    <w:p w:rsidR="003D1181" w:rsidRDefault="003D1181">
      <w:pPr>
        <w:pStyle w:val="a3"/>
        <w:rPr>
          <w:rFonts w:ascii="Calibri"/>
          <w:sz w:val="34"/>
        </w:rPr>
      </w:pPr>
    </w:p>
    <w:p w:rsidR="003D1181" w:rsidRDefault="003D1181">
      <w:pPr>
        <w:pStyle w:val="a3"/>
        <w:rPr>
          <w:rFonts w:ascii="Calibri"/>
          <w:sz w:val="34"/>
        </w:rPr>
      </w:pPr>
    </w:p>
    <w:p w:rsidR="003D1181" w:rsidRDefault="003D1181">
      <w:pPr>
        <w:pStyle w:val="a3"/>
        <w:rPr>
          <w:rFonts w:ascii="Calibri"/>
          <w:sz w:val="34"/>
        </w:rPr>
      </w:pPr>
    </w:p>
    <w:p w:rsidR="003D1181" w:rsidRDefault="003D1181">
      <w:pPr>
        <w:pStyle w:val="a3"/>
        <w:rPr>
          <w:rFonts w:ascii="Calibri"/>
          <w:sz w:val="34"/>
        </w:rPr>
      </w:pPr>
    </w:p>
    <w:p w:rsidR="003D1181" w:rsidRDefault="003D1181">
      <w:pPr>
        <w:pStyle w:val="a3"/>
        <w:rPr>
          <w:rFonts w:ascii="Calibri"/>
          <w:sz w:val="34"/>
        </w:rPr>
      </w:pPr>
    </w:p>
    <w:p w:rsidR="003D1181" w:rsidRDefault="003D1181">
      <w:pPr>
        <w:pStyle w:val="a3"/>
        <w:rPr>
          <w:rFonts w:ascii="Calibri"/>
          <w:sz w:val="34"/>
        </w:rPr>
      </w:pPr>
    </w:p>
    <w:p w:rsidR="003D1181" w:rsidRDefault="00EB6E1E">
      <w:pPr>
        <w:spacing w:before="281"/>
        <w:ind w:right="384"/>
        <w:jc w:val="center"/>
        <w:rPr>
          <w:b/>
          <w:sz w:val="27"/>
        </w:rPr>
      </w:pPr>
      <w:r>
        <w:rPr>
          <w:b/>
          <w:w w:val="105"/>
          <w:sz w:val="27"/>
        </w:rPr>
        <w:t xml:space="preserve">2020 </w:t>
      </w:r>
      <w:r>
        <w:rPr>
          <w:b/>
          <w:w w:val="105"/>
          <w:sz w:val="27"/>
        </w:rPr>
        <w:t>年</w:t>
      </w:r>
      <w:r>
        <w:rPr>
          <w:b/>
          <w:w w:val="105"/>
          <w:sz w:val="27"/>
        </w:rPr>
        <w:t xml:space="preserve"> 5 </w:t>
      </w:r>
      <w:r>
        <w:rPr>
          <w:b/>
          <w:w w:val="105"/>
          <w:sz w:val="27"/>
        </w:rPr>
        <w:t>月</w:t>
      </w:r>
    </w:p>
    <w:p w:rsidR="003D1181" w:rsidRDefault="003D1181">
      <w:pPr>
        <w:jc w:val="center"/>
        <w:rPr>
          <w:sz w:val="27"/>
        </w:rPr>
        <w:sectPr w:rsidR="003D1181">
          <w:type w:val="continuous"/>
          <w:pgSz w:w="11910" w:h="16840"/>
          <w:pgMar w:top="1580" w:right="600" w:bottom="280" w:left="1060" w:header="720" w:footer="720" w:gutter="0"/>
          <w:cols w:space="720"/>
        </w:sectPr>
      </w:pPr>
    </w:p>
    <w:p w:rsidR="003D1181" w:rsidRDefault="00EB6E1E">
      <w:pPr>
        <w:spacing w:before="37"/>
        <w:ind w:right="201"/>
        <w:jc w:val="center"/>
        <w:rPr>
          <w:b/>
          <w:sz w:val="31"/>
        </w:rPr>
      </w:pPr>
      <w:r>
        <w:rPr>
          <w:b/>
          <w:sz w:val="31"/>
        </w:rPr>
        <w:lastRenderedPageBreak/>
        <w:t>编制说明</w:t>
      </w:r>
    </w:p>
    <w:p w:rsidR="003D1181" w:rsidRDefault="003D1181">
      <w:pPr>
        <w:pStyle w:val="a3"/>
        <w:spacing w:before="11"/>
        <w:rPr>
          <w:b/>
          <w:sz w:val="14"/>
        </w:rPr>
      </w:pPr>
    </w:p>
    <w:p w:rsidR="003D1181" w:rsidRDefault="00EB6E1E">
      <w:pPr>
        <w:spacing w:before="63"/>
        <w:ind w:left="745"/>
        <w:rPr>
          <w:b/>
          <w:sz w:val="27"/>
        </w:rPr>
      </w:pPr>
      <w:r>
        <w:rPr>
          <w:b/>
          <w:w w:val="105"/>
          <w:sz w:val="27"/>
        </w:rPr>
        <w:t>1</w:t>
      </w:r>
      <w:r>
        <w:rPr>
          <w:b/>
          <w:w w:val="105"/>
          <w:sz w:val="27"/>
        </w:rPr>
        <w:t>、编制的依据</w:t>
      </w:r>
    </w:p>
    <w:p w:rsidR="003D1181" w:rsidRDefault="003D1181">
      <w:pPr>
        <w:pStyle w:val="a3"/>
        <w:spacing w:before="3"/>
        <w:rPr>
          <w:b/>
          <w:sz w:val="21"/>
        </w:rPr>
      </w:pPr>
    </w:p>
    <w:p w:rsidR="003D1181" w:rsidRDefault="00EB6E1E">
      <w:pPr>
        <w:spacing w:line="417" w:lineRule="auto"/>
        <w:ind w:left="745" w:right="947" w:firstLine="560"/>
        <w:jc w:val="both"/>
        <w:rPr>
          <w:sz w:val="28"/>
        </w:rPr>
      </w:pPr>
      <w:r>
        <w:rPr>
          <w:spacing w:val="-12"/>
          <w:w w:val="95"/>
          <w:sz w:val="28"/>
        </w:rPr>
        <w:t>本方案是根据《教育部关于职业院校专业人才培养方案制订与实施</w:t>
      </w:r>
      <w:r>
        <w:rPr>
          <w:spacing w:val="-12"/>
          <w:w w:val="95"/>
          <w:sz w:val="28"/>
        </w:rPr>
        <w:t xml:space="preserve"> </w:t>
      </w:r>
      <w:r>
        <w:rPr>
          <w:spacing w:val="-12"/>
          <w:w w:val="105"/>
          <w:sz w:val="28"/>
        </w:rPr>
        <w:t>工作的指导意见》</w:t>
      </w:r>
      <w:r>
        <w:rPr>
          <w:spacing w:val="-12"/>
          <w:w w:val="105"/>
          <w:sz w:val="28"/>
        </w:rPr>
        <w:t>(</w:t>
      </w:r>
      <w:r>
        <w:rPr>
          <w:spacing w:val="-12"/>
          <w:w w:val="105"/>
          <w:sz w:val="28"/>
        </w:rPr>
        <w:t>教职成</w:t>
      </w:r>
      <w:r>
        <w:rPr>
          <w:spacing w:val="-12"/>
          <w:w w:val="105"/>
          <w:sz w:val="28"/>
        </w:rPr>
        <w:t>(2019</w:t>
      </w:r>
      <w:r>
        <w:rPr>
          <w:spacing w:val="-12"/>
          <w:w w:val="105"/>
          <w:sz w:val="28"/>
        </w:rPr>
        <w:t>〕</w:t>
      </w:r>
      <w:r>
        <w:rPr>
          <w:spacing w:val="-12"/>
          <w:w w:val="105"/>
          <w:sz w:val="28"/>
        </w:rPr>
        <w:t>13</w:t>
      </w:r>
      <w:r>
        <w:rPr>
          <w:spacing w:val="-1"/>
          <w:w w:val="105"/>
          <w:sz w:val="28"/>
        </w:rPr>
        <w:t xml:space="preserve"> </w:t>
      </w:r>
      <w:r>
        <w:rPr>
          <w:spacing w:val="-1"/>
          <w:w w:val="105"/>
          <w:sz w:val="28"/>
        </w:rPr>
        <w:t>号</w:t>
      </w:r>
      <w:r>
        <w:rPr>
          <w:spacing w:val="-1"/>
          <w:w w:val="105"/>
          <w:sz w:val="28"/>
        </w:rPr>
        <w:t>)</w:t>
      </w:r>
      <w:r>
        <w:rPr>
          <w:spacing w:val="-1"/>
          <w:w w:val="105"/>
          <w:sz w:val="28"/>
        </w:rPr>
        <w:t>、《关于组织做好职业院</w:t>
      </w:r>
      <w:r>
        <w:rPr>
          <w:spacing w:val="-6"/>
          <w:sz w:val="28"/>
        </w:rPr>
        <w:t>校专业人才培养方案制订与实施工作的通知》</w:t>
      </w:r>
      <w:r>
        <w:rPr>
          <w:spacing w:val="-6"/>
          <w:sz w:val="28"/>
        </w:rPr>
        <w:t>(</w:t>
      </w:r>
      <w:r>
        <w:rPr>
          <w:spacing w:val="-6"/>
          <w:sz w:val="28"/>
        </w:rPr>
        <w:t>教职成司函</w:t>
      </w:r>
      <w:r>
        <w:rPr>
          <w:spacing w:val="-6"/>
          <w:sz w:val="28"/>
        </w:rPr>
        <w:t>(</w:t>
      </w:r>
      <w:r>
        <w:rPr>
          <w:sz w:val="28"/>
        </w:rPr>
        <w:t>2019</w:t>
      </w:r>
      <w:r>
        <w:rPr>
          <w:spacing w:val="-31"/>
          <w:sz w:val="28"/>
        </w:rPr>
        <w:t>〕</w:t>
      </w:r>
      <w:r>
        <w:rPr>
          <w:sz w:val="28"/>
        </w:rPr>
        <w:t xml:space="preserve">61 </w:t>
      </w:r>
      <w:r>
        <w:rPr>
          <w:spacing w:val="-12"/>
          <w:sz w:val="28"/>
        </w:rPr>
        <w:t>号</w:t>
      </w:r>
      <w:r>
        <w:rPr>
          <w:spacing w:val="-12"/>
          <w:sz w:val="28"/>
        </w:rPr>
        <w:t>)</w:t>
      </w:r>
      <w:r>
        <w:rPr>
          <w:spacing w:val="-12"/>
          <w:sz w:val="28"/>
        </w:rPr>
        <w:t>和教育部办公厅关于印发《中等职业学校公共基础课程方案》的通</w:t>
      </w:r>
      <w:r>
        <w:rPr>
          <w:spacing w:val="-5"/>
          <w:w w:val="105"/>
          <w:sz w:val="28"/>
        </w:rPr>
        <w:t>知</w:t>
      </w:r>
      <w:r>
        <w:rPr>
          <w:spacing w:val="-5"/>
          <w:w w:val="105"/>
          <w:sz w:val="28"/>
        </w:rPr>
        <w:t>(</w:t>
      </w:r>
      <w:r>
        <w:rPr>
          <w:spacing w:val="-5"/>
          <w:w w:val="105"/>
          <w:sz w:val="28"/>
        </w:rPr>
        <w:t>教职成厅</w:t>
      </w:r>
      <w:r>
        <w:rPr>
          <w:spacing w:val="-5"/>
          <w:w w:val="105"/>
          <w:sz w:val="28"/>
        </w:rPr>
        <w:t>(</w:t>
      </w:r>
      <w:r>
        <w:rPr>
          <w:w w:val="105"/>
          <w:sz w:val="28"/>
        </w:rPr>
        <w:t>2019</w:t>
      </w:r>
      <w:r>
        <w:rPr>
          <w:spacing w:val="-11"/>
          <w:w w:val="105"/>
          <w:sz w:val="28"/>
        </w:rPr>
        <w:t>〕</w:t>
      </w:r>
      <w:r>
        <w:rPr>
          <w:w w:val="105"/>
          <w:sz w:val="28"/>
        </w:rPr>
        <w:t>6</w:t>
      </w:r>
      <w:r>
        <w:rPr>
          <w:spacing w:val="-2"/>
          <w:w w:val="105"/>
          <w:sz w:val="28"/>
        </w:rPr>
        <w:t xml:space="preserve"> </w:t>
      </w:r>
      <w:r>
        <w:rPr>
          <w:spacing w:val="-2"/>
          <w:w w:val="105"/>
          <w:sz w:val="28"/>
        </w:rPr>
        <w:t>号</w:t>
      </w:r>
      <w:r>
        <w:rPr>
          <w:spacing w:val="-2"/>
          <w:w w:val="105"/>
          <w:sz w:val="28"/>
        </w:rPr>
        <w:t>)</w:t>
      </w:r>
      <w:r>
        <w:rPr>
          <w:spacing w:val="-2"/>
          <w:w w:val="105"/>
          <w:sz w:val="28"/>
        </w:rPr>
        <w:t>等文件精神</w:t>
      </w:r>
      <w:r>
        <w:rPr>
          <w:spacing w:val="-2"/>
          <w:w w:val="105"/>
          <w:sz w:val="28"/>
        </w:rPr>
        <w:t>,</w:t>
      </w:r>
      <w:r>
        <w:rPr>
          <w:spacing w:val="-2"/>
          <w:w w:val="105"/>
          <w:sz w:val="28"/>
        </w:rPr>
        <w:t>以及中华人民共和国教育部</w:t>
      </w:r>
    </w:p>
    <w:p w:rsidR="003D1181" w:rsidRDefault="00EB6E1E">
      <w:pPr>
        <w:spacing w:line="417" w:lineRule="auto"/>
        <w:ind w:left="745" w:right="947"/>
        <w:rPr>
          <w:sz w:val="28"/>
        </w:rPr>
      </w:pPr>
      <w:r>
        <w:rPr>
          <w:spacing w:val="-18"/>
          <w:sz w:val="28"/>
        </w:rPr>
        <w:t>《中等职业学校美术设计与制作专业教学标准</w:t>
      </w:r>
      <w:r>
        <w:rPr>
          <w:spacing w:val="-18"/>
          <w:sz w:val="28"/>
        </w:rPr>
        <w:t>(</w:t>
      </w:r>
      <w:r>
        <w:rPr>
          <w:spacing w:val="-18"/>
          <w:sz w:val="28"/>
        </w:rPr>
        <w:t>试行</w:t>
      </w:r>
      <w:r>
        <w:rPr>
          <w:spacing w:val="-18"/>
          <w:sz w:val="28"/>
        </w:rPr>
        <w:t>)</w:t>
      </w:r>
      <w:r>
        <w:rPr>
          <w:spacing w:val="-18"/>
          <w:sz w:val="28"/>
        </w:rPr>
        <w:t>》</w:t>
      </w:r>
      <w:r>
        <w:rPr>
          <w:spacing w:val="-18"/>
          <w:sz w:val="28"/>
        </w:rPr>
        <w:t>,</w:t>
      </w:r>
      <w:r>
        <w:rPr>
          <w:spacing w:val="-18"/>
          <w:sz w:val="28"/>
        </w:rPr>
        <w:t>结合学校《美</w:t>
      </w:r>
      <w:r>
        <w:rPr>
          <w:spacing w:val="-18"/>
          <w:sz w:val="28"/>
        </w:rPr>
        <w:t xml:space="preserve">  </w:t>
      </w:r>
      <w:r>
        <w:rPr>
          <w:spacing w:val="-18"/>
          <w:w w:val="110"/>
          <w:sz w:val="28"/>
        </w:rPr>
        <w:t>术设计与制作专业人才培养调研报告》等编制。</w:t>
      </w:r>
    </w:p>
    <w:p w:rsidR="003D1181" w:rsidRDefault="00EB6E1E">
      <w:pPr>
        <w:spacing w:before="5"/>
        <w:ind w:left="745"/>
        <w:rPr>
          <w:b/>
          <w:sz w:val="27"/>
        </w:rPr>
      </w:pPr>
      <w:r>
        <w:rPr>
          <w:b/>
          <w:w w:val="105"/>
          <w:sz w:val="27"/>
        </w:rPr>
        <w:t>2</w:t>
      </w:r>
      <w:r>
        <w:rPr>
          <w:b/>
          <w:w w:val="105"/>
          <w:sz w:val="27"/>
        </w:rPr>
        <w:t>、参与人员、单位</w:t>
      </w:r>
    </w:p>
    <w:p w:rsidR="003D1181" w:rsidRDefault="003D1181">
      <w:pPr>
        <w:pStyle w:val="a3"/>
        <w:spacing w:before="3"/>
        <w:rPr>
          <w:b/>
          <w:sz w:val="21"/>
        </w:rPr>
      </w:pPr>
    </w:p>
    <w:p w:rsidR="003D1181" w:rsidRDefault="00EB6E1E">
      <w:pPr>
        <w:spacing w:line="417" w:lineRule="auto"/>
        <w:ind w:left="745" w:right="817" w:firstLine="560"/>
        <w:rPr>
          <w:sz w:val="28"/>
        </w:rPr>
      </w:pPr>
      <w:r>
        <w:rPr>
          <w:spacing w:val="-7"/>
          <w:sz w:val="28"/>
        </w:rPr>
        <w:t>本方案由学校专业教师及本区域艺术设计协会、本区域</w:t>
      </w:r>
      <w:r>
        <w:rPr>
          <w:spacing w:val="-7"/>
          <w:sz w:val="28"/>
        </w:rPr>
        <w:t>采虹空间设</w:t>
      </w:r>
      <w:r>
        <w:rPr>
          <w:spacing w:val="-13"/>
          <w:sz w:val="28"/>
        </w:rPr>
        <w:t>计公司、本区域得米得食文化传播有限公司等多位行业、企业专家共同</w:t>
      </w:r>
      <w:r>
        <w:rPr>
          <w:spacing w:val="-14"/>
          <w:sz w:val="28"/>
        </w:rPr>
        <w:t>开发完成。在开发过程中借鉴了工作过程系统化课程及发达国家先进的职业教育课程开发理念和开发方法</w:t>
      </w:r>
      <w:r>
        <w:rPr>
          <w:spacing w:val="-128"/>
          <w:w w:val="180"/>
          <w:sz w:val="28"/>
        </w:rPr>
        <w:t>,</w:t>
      </w:r>
      <w:r>
        <w:rPr>
          <w:sz w:val="28"/>
        </w:rPr>
        <w:t>以艺术设计行业典型职业活动和核心职业技能为基础</w:t>
      </w:r>
      <w:r>
        <w:rPr>
          <w:sz w:val="28"/>
        </w:rPr>
        <w:t>,</w:t>
      </w:r>
      <w:r>
        <w:rPr>
          <w:sz w:val="28"/>
        </w:rPr>
        <w:t>构建设计公司工作过程、工作任务</w:t>
      </w:r>
      <w:r>
        <w:rPr>
          <w:sz w:val="28"/>
        </w:rPr>
        <w:t>,</w:t>
      </w:r>
      <w:r>
        <w:rPr>
          <w:sz w:val="28"/>
        </w:rPr>
        <w:t>在此基础上</w:t>
      </w:r>
      <w:r>
        <w:rPr>
          <w:sz w:val="28"/>
        </w:rPr>
        <w:t xml:space="preserve">,  </w:t>
      </w:r>
      <w:r>
        <w:rPr>
          <w:sz w:val="28"/>
        </w:rPr>
        <w:t>开发编制了美术设计与制作专业人才培养方案。</w:t>
      </w:r>
    </w:p>
    <w:p w:rsidR="003D1181" w:rsidRDefault="00EB6E1E">
      <w:pPr>
        <w:spacing w:line="417" w:lineRule="auto"/>
        <w:ind w:left="1305" w:right="5018"/>
        <w:rPr>
          <w:sz w:val="28"/>
        </w:rPr>
      </w:pPr>
      <w:r>
        <w:rPr>
          <w:sz w:val="28"/>
        </w:rPr>
        <w:t>调研行业</w:t>
      </w:r>
      <w:r>
        <w:rPr>
          <w:sz w:val="28"/>
        </w:rPr>
        <w:t>:</w:t>
      </w:r>
      <w:r>
        <w:rPr>
          <w:sz w:val="28"/>
        </w:rPr>
        <w:t>本区域艺术设计协会</w:t>
      </w:r>
      <w:r>
        <w:rPr>
          <w:w w:val="105"/>
          <w:sz w:val="28"/>
        </w:rPr>
        <w:t>调研企业</w:t>
      </w:r>
      <w:r>
        <w:rPr>
          <w:w w:val="105"/>
          <w:sz w:val="28"/>
        </w:rPr>
        <w:t>:</w:t>
      </w:r>
    </w:p>
    <w:p w:rsidR="003D1181" w:rsidRDefault="00EB6E1E">
      <w:pPr>
        <w:spacing w:line="417" w:lineRule="auto"/>
        <w:ind w:left="745" w:right="941" w:firstLine="560"/>
        <w:jc w:val="both"/>
        <w:rPr>
          <w:sz w:val="28"/>
        </w:rPr>
      </w:pPr>
      <w:r>
        <w:rPr>
          <w:spacing w:val="6"/>
          <w:w w:val="95"/>
          <w:sz w:val="28"/>
        </w:rPr>
        <w:t>本区域采虹空间设计有限公司、本区域得米得食文化传播有限公</w:t>
      </w:r>
      <w:r>
        <w:rPr>
          <w:spacing w:val="6"/>
          <w:w w:val="95"/>
          <w:sz w:val="28"/>
        </w:rPr>
        <w:t xml:space="preserve"> </w:t>
      </w:r>
      <w:r>
        <w:rPr>
          <w:spacing w:val="-12"/>
          <w:w w:val="95"/>
          <w:sz w:val="28"/>
        </w:rPr>
        <w:t>司、本区域海拓广告传播有限公司、本区域天度景观设计有限公司、本</w:t>
      </w:r>
      <w:r>
        <w:rPr>
          <w:spacing w:val="-12"/>
          <w:w w:val="95"/>
          <w:sz w:val="28"/>
        </w:rPr>
        <w:t xml:space="preserve">  </w:t>
      </w:r>
      <w:r>
        <w:rPr>
          <w:spacing w:val="-17"/>
          <w:sz w:val="28"/>
        </w:rPr>
        <w:t>区域大黄蜂展览设计有限公司、本区域海拓广告传播有限公司和本区域致誉设计有限公司等。</w:t>
      </w:r>
    </w:p>
    <w:p w:rsidR="003D1181" w:rsidRDefault="003D1181">
      <w:pPr>
        <w:spacing w:line="417" w:lineRule="auto"/>
        <w:jc w:val="both"/>
        <w:rPr>
          <w:sz w:val="28"/>
        </w:rPr>
        <w:sectPr w:rsidR="003D1181">
          <w:pgSz w:w="11910" w:h="16840"/>
          <w:pgMar w:top="1200" w:right="600" w:bottom="280" w:left="1060" w:header="720" w:footer="720" w:gutter="0"/>
          <w:cols w:space="720"/>
        </w:sectPr>
      </w:pPr>
    </w:p>
    <w:p w:rsidR="003D1181" w:rsidRDefault="00EB6E1E">
      <w:pPr>
        <w:spacing w:before="31" w:line="333" w:lineRule="auto"/>
        <w:ind w:left="2815" w:right="3017"/>
        <w:jc w:val="center"/>
        <w:rPr>
          <w:b/>
          <w:sz w:val="35"/>
        </w:rPr>
      </w:pPr>
      <w:r>
        <w:rPr>
          <w:b/>
          <w:sz w:val="35"/>
        </w:rPr>
        <w:lastRenderedPageBreak/>
        <w:t xml:space="preserve">2020 </w:t>
      </w:r>
      <w:r>
        <w:rPr>
          <w:b/>
          <w:sz w:val="35"/>
        </w:rPr>
        <w:t>级美术设计与制作专业人才培养方案</w:t>
      </w:r>
    </w:p>
    <w:p w:rsidR="003D1181" w:rsidRDefault="00EB6E1E">
      <w:pPr>
        <w:tabs>
          <w:tab w:val="left" w:pos="1120"/>
        </w:tabs>
        <w:spacing w:before="54"/>
        <w:ind w:right="202"/>
        <w:jc w:val="center"/>
        <w:rPr>
          <w:b/>
          <w:sz w:val="27"/>
        </w:rPr>
      </w:pPr>
      <w:r>
        <w:rPr>
          <w:b/>
          <w:w w:val="105"/>
          <w:sz w:val="27"/>
        </w:rPr>
        <w:t>目</w:t>
      </w:r>
      <w:r>
        <w:rPr>
          <w:b/>
          <w:w w:val="105"/>
          <w:sz w:val="27"/>
        </w:rPr>
        <w:tab/>
      </w:r>
      <w:r>
        <w:rPr>
          <w:b/>
          <w:w w:val="105"/>
          <w:sz w:val="27"/>
        </w:rPr>
        <w:t>录</w:t>
      </w:r>
    </w:p>
    <w:sdt>
      <w:sdtPr>
        <w:id w:val="346226818"/>
        <w:docPartObj>
          <w:docPartGallery w:val="Table of Contents"/>
          <w:docPartUnique/>
        </w:docPartObj>
      </w:sdtPr>
      <w:sdtEndPr/>
      <w:sdtContent>
        <w:p w:rsidR="003D1181" w:rsidRDefault="00EB6E1E">
          <w:pPr>
            <w:pStyle w:val="10"/>
            <w:tabs>
              <w:tab w:val="right" w:leader="hyphen" w:pos="9039"/>
            </w:tabs>
            <w:spacing w:before="277"/>
          </w:pPr>
          <w:hyperlink w:anchor="_TOC_250023" w:history="1">
            <w:r>
              <w:rPr>
                <w:spacing w:val="4"/>
              </w:rPr>
              <w:t>一、专业名称与代码</w:t>
            </w:r>
            <w:r>
              <w:rPr>
                <w:spacing w:val="4"/>
              </w:rPr>
              <w:tab/>
            </w:r>
            <w:r>
              <w:t>1</w:t>
            </w:r>
          </w:hyperlink>
        </w:p>
        <w:p w:rsidR="003D1181" w:rsidRDefault="00EB6E1E">
          <w:pPr>
            <w:pStyle w:val="10"/>
            <w:tabs>
              <w:tab w:val="right" w:leader="hyphen" w:pos="9039"/>
            </w:tabs>
            <w:spacing w:before="273"/>
          </w:pPr>
          <w:hyperlink w:anchor="_TOC_250022" w:history="1">
            <w:r>
              <w:rPr>
                <w:spacing w:val="4"/>
              </w:rPr>
              <w:t>二、入学要求</w:t>
            </w:r>
            <w:r>
              <w:rPr>
                <w:spacing w:val="4"/>
              </w:rPr>
              <w:tab/>
            </w:r>
            <w:r>
              <w:t>1</w:t>
            </w:r>
          </w:hyperlink>
        </w:p>
        <w:p w:rsidR="003D1181" w:rsidRDefault="00EB6E1E">
          <w:pPr>
            <w:pStyle w:val="10"/>
            <w:tabs>
              <w:tab w:val="right" w:leader="hyphen" w:pos="9039"/>
            </w:tabs>
            <w:spacing w:before="269"/>
          </w:pPr>
          <w:hyperlink w:anchor="_TOC_250021" w:history="1">
            <w:r>
              <w:rPr>
                <w:spacing w:val="4"/>
              </w:rPr>
              <w:t>三、修业年限</w:t>
            </w:r>
            <w:r>
              <w:rPr>
                <w:spacing w:val="4"/>
              </w:rPr>
              <w:tab/>
            </w:r>
            <w:r>
              <w:t>1</w:t>
            </w:r>
          </w:hyperlink>
        </w:p>
        <w:p w:rsidR="003D1181" w:rsidRDefault="00EB6E1E">
          <w:pPr>
            <w:pStyle w:val="10"/>
            <w:tabs>
              <w:tab w:val="right" w:leader="hyphen" w:pos="9039"/>
            </w:tabs>
            <w:spacing w:before="273"/>
          </w:pPr>
          <w:hyperlink w:anchor="_TOC_250020" w:history="1">
            <w:r>
              <w:rPr>
                <w:spacing w:val="4"/>
              </w:rPr>
              <w:t>四、职业面向</w:t>
            </w:r>
            <w:r>
              <w:rPr>
                <w:spacing w:val="4"/>
              </w:rPr>
              <w:tab/>
            </w:r>
            <w:r>
              <w:t>1</w:t>
            </w:r>
          </w:hyperlink>
        </w:p>
        <w:p w:rsidR="003D1181" w:rsidRDefault="00EB6E1E">
          <w:pPr>
            <w:pStyle w:val="10"/>
            <w:tabs>
              <w:tab w:val="right" w:leader="hyphen" w:pos="9039"/>
            </w:tabs>
            <w:spacing w:before="269"/>
          </w:pPr>
          <w:hyperlink w:anchor="_TOC_250019" w:history="1">
            <w:r>
              <w:rPr>
                <w:spacing w:val="4"/>
              </w:rPr>
              <w:t>五、培养目标与培养规格</w:t>
            </w:r>
            <w:r>
              <w:rPr>
                <w:spacing w:val="4"/>
              </w:rPr>
              <w:tab/>
            </w:r>
            <w:r>
              <w:t>4</w:t>
            </w:r>
          </w:hyperlink>
        </w:p>
        <w:p w:rsidR="003D1181" w:rsidRDefault="00EB6E1E">
          <w:pPr>
            <w:pStyle w:val="20"/>
            <w:tabs>
              <w:tab w:val="right" w:leader="dot" w:pos="9284"/>
            </w:tabs>
            <w:spacing w:before="170"/>
            <w:rPr>
              <w:rFonts w:ascii="Calibri" w:eastAsia="Calibri"/>
              <w:b w:val="0"/>
            </w:rPr>
          </w:pPr>
          <w:hyperlink w:anchor="_TOC_250018" w:history="1">
            <w:r>
              <w:rPr>
                <w:spacing w:val="4"/>
                <w:w w:val="115"/>
              </w:rPr>
              <w:t>(</w:t>
            </w:r>
            <w:r>
              <w:rPr>
                <w:spacing w:val="4"/>
                <w:w w:val="115"/>
              </w:rPr>
              <w:t>一</w:t>
            </w:r>
            <w:r>
              <w:rPr>
                <w:spacing w:val="4"/>
                <w:w w:val="115"/>
              </w:rPr>
              <w:t>)</w:t>
            </w:r>
            <w:r>
              <w:rPr>
                <w:spacing w:val="4"/>
                <w:w w:val="115"/>
              </w:rPr>
              <w:t>人才培养目标</w:t>
            </w:r>
            <w:r>
              <w:rPr>
                <w:spacing w:val="4"/>
                <w:w w:val="115"/>
              </w:rPr>
              <w:tab/>
            </w:r>
            <w:r>
              <w:rPr>
                <w:rFonts w:ascii="Calibri" w:eastAsia="Calibri"/>
                <w:b w:val="0"/>
                <w:w w:val="115"/>
              </w:rPr>
              <w:t>4</w:t>
            </w:r>
          </w:hyperlink>
        </w:p>
        <w:p w:rsidR="003D1181" w:rsidRDefault="00EB6E1E">
          <w:pPr>
            <w:pStyle w:val="20"/>
            <w:tabs>
              <w:tab w:val="right" w:leader="dot" w:pos="9284"/>
            </w:tabs>
            <w:rPr>
              <w:rFonts w:ascii="Calibri" w:eastAsia="Calibri"/>
              <w:b w:val="0"/>
            </w:rPr>
          </w:pPr>
          <w:hyperlink w:anchor="_TOC_250017" w:history="1">
            <w:r>
              <w:rPr>
                <w:spacing w:val="4"/>
                <w:w w:val="115"/>
              </w:rPr>
              <w:t>(</w:t>
            </w:r>
            <w:r>
              <w:rPr>
                <w:spacing w:val="4"/>
                <w:w w:val="115"/>
              </w:rPr>
              <w:t>二</w:t>
            </w:r>
            <w:r>
              <w:rPr>
                <w:spacing w:val="4"/>
                <w:w w:val="115"/>
              </w:rPr>
              <w:t>)</w:t>
            </w:r>
            <w:r>
              <w:rPr>
                <w:spacing w:val="4"/>
                <w:w w:val="115"/>
              </w:rPr>
              <w:t>人才培养规格</w:t>
            </w:r>
            <w:r>
              <w:rPr>
                <w:spacing w:val="4"/>
                <w:w w:val="115"/>
              </w:rPr>
              <w:tab/>
            </w:r>
            <w:r>
              <w:rPr>
                <w:rFonts w:ascii="Calibri" w:eastAsia="Calibri"/>
                <w:b w:val="0"/>
                <w:w w:val="115"/>
              </w:rPr>
              <w:t>4</w:t>
            </w:r>
          </w:hyperlink>
        </w:p>
        <w:p w:rsidR="003D1181" w:rsidRDefault="00EB6E1E">
          <w:pPr>
            <w:pStyle w:val="10"/>
            <w:tabs>
              <w:tab w:val="right" w:leader="hyphen" w:pos="9039"/>
            </w:tabs>
          </w:pPr>
          <w:hyperlink w:anchor="_TOC_250016" w:history="1">
            <w:r>
              <w:rPr>
                <w:spacing w:val="4"/>
              </w:rPr>
              <w:t>六、课程设置及要求</w:t>
            </w:r>
            <w:r>
              <w:rPr>
                <w:spacing w:val="4"/>
              </w:rPr>
              <w:tab/>
            </w:r>
            <w:r>
              <w:t>5</w:t>
            </w:r>
          </w:hyperlink>
        </w:p>
        <w:p w:rsidR="003D1181" w:rsidRDefault="00EB6E1E">
          <w:pPr>
            <w:pStyle w:val="20"/>
            <w:tabs>
              <w:tab w:val="right" w:leader="dot" w:pos="9284"/>
            </w:tabs>
            <w:spacing w:before="166"/>
            <w:rPr>
              <w:rFonts w:ascii="Calibri" w:eastAsia="Calibri"/>
              <w:b w:val="0"/>
            </w:rPr>
          </w:pPr>
          <w:hyperlink w:anchor="_TOC_250015" w:history="1">
            <w:r>
              <w:rPr>
                <w:spacing w:val="4"/>
                <w:w w:val="115"/>
              </w:rPr>
              <w:t>(</w:t>
            </w:r>
            <w:r>
              <w:rPr>
                <w:spacing w:val="4"/>
                <w:w w:val="115"/>
              </w:rPr>
              <w:t>一</w:t>
            </w:r>
            <w:r>
              <w:rPr>
                <w:spacing w:val="4"/>
                <w:w w:val="115"/>
              </w:rPr>
              <w:t>)</w:t>
            </w:r>
            <w:r>
              <w:rPr>
                <w:spacing w:val="4"/>
                <w:w w:val="115"/>
              </w:rPr>
              <w:t>公共基础课程</w:t>
            </w:r>
            <w:r>
              <w:rPr>
                <w:spacing w:val="4"/>
                <w:w w:val="115"/>
              </w:rPr>
              <w:tab/>
            </w:r>
            <w:r>
              <w:rPr>
                <w:rFonts w:ascii="Calibri" w:eastAsia="Calibri"/>
                <w:b w:val="0"/>
                <w:w w:val="115"/>
              </w:rPr>
              <w:t>6</w:t>
            </w:r>
          </w:hyperlink>
        </w:p>
        <w:p w:rsidR="003D1181" w:rsidRDefault="00EB6E1E">
          <w:pPr>
            <w:pStyle w:val="20"/>
            <w:tabs>
              <w:tab w:val="right" w:leader="dot" w:pos="9284"/>
            </w:tabs>
            <w:rPr>
              <w:rFonts w:ascii="Calibri" w:eastAsia="Calibri"/>
              <w:b w:val="0"/>
            </w:rPr>
          </w:pPr>
          <w:hyperlink w:anchor="_TOC_250014" w:history="1">
            <w:r>
              <w:rPr>
                <w:spacing w:val="4"/>
                <w:w w:val="115"/>
              </w:rPr>
              <w:t>(</w:t>
            </w:r>
            <w:r>
              <w:rPr>
                <w:spacing w:val="4"/>
                <w:w w:val="115"/>
              </w:rPr>
              <w:t>二</w:t>
            </w:r>
            <w:r>
              <w:rPr>
                <w:spacing w:val="4"/>
                <w:w w:val="115"/>
              </w:rPr>
              <w:t>)</w:t>
            </w:r>
            <w:r>
              <w:rPr>
                <w:spacing w:val="4"/>
                <w:w w:val="115"/>
              </w:rPr>
              <w:t>专业核心课程</w:t>
            </w:r>
            <w:r>
              <w:rPr>
                <w:spacing w:val="4"/>
                <w:w w:val="115"/>
              </w:rPr>
              <w:tab/>
            </w:r>
            <w:r>
              <w:rPr>
                <w:rFonts w:ascii="Calibri" w:eastAsia="Calibri"/>
                <w:b w:val="0"/>
                <w:w w:val="115"/>
              </w:rPr>
              <w:t>7</w:t>
            </w:r>
          </w:hyperlink>
        </w:p>
        <w:p w:rsidR="003D1181" w:rsidRDefault="00EB6E1E">
          <w:pPr>
            <w:pStyle w:val="20"/>
            <w:tabs>
              <w:tab w:val="right" w:leader="dot" w:pos="9284"/>
            </w:tabs>
            <w:rPr>
              <w:rFonts w:ascii="Calibri" w:eastAsia="Calibri"/>
              <w:b w:val="0"/>
            </w:rPr>
          </w:pPr>
          <w:hyperlink w:anchor="_TOC_250013" w:history="1">
            <w:r>
              <w:rPr>
                <w:spacing w:val="4"/>
                <w:w w:val="125"/>
              </w:rPr>
              <w:t>(</w:t>
            </w:r>
            <w:r>
              <w:rPr>
                <w:spacing w:val="4"/>
                <w:w w:val="125"/>
              </w:rPr>
              <w:t>三</w:t>
            </w:r>
            <w:r>
              <w:rPr>
                <w:spacing w:val="4"/>
                <w:w w:val="125"/>
              </w:rPr>
              <w:t>)</w:t>
            </w:r>
            <w:r>
              <w:rPr>
                <w:spacing w:val="4"/>
                <w:w w:val="125"/>
              </w:rPr>
              <w:t>专业</w:t>
            </w:r>
            <w:r>
              <w:rPr>
                <w:spacing w:val="4"/>
                <w:w w:val="125"/>
              </w:rPr>
              <w:t>(</w:t>
            </w:r>
            <w:r>
              <w:rPr>
                <w:spacing w:val="4"/>
                <w:w w:val="125"/>
              </w:rPr>
              <w:t>技能</w:t>
            </w:r>
            <w:r>
              <w:rPr>
                <w:spacing w:val="4"/>
                <w:w w:val="125"/>
              </w:rPr>
              <w:t>)</w:t>
            </w:r>
            <w:r>
              <w:rPr>
                <w:spacing w:val="4"/>
                <w:w w:val="125"/>
              </w:rPr>
              <w:t>课程</w:t>
            </w:r>
            <w:r>
              <w:rPr>
                <w:spacing w:val="4"/>
                <w:w w:val="125"/>
              </w:rPr>
              <w:tab/>
            </w:r>
            <w:r>
              <w:rPr>
                <w:rFonts w:ascii="Calibri" w:eastAsia="Calibri"/>
                <w:b w:val="0"/>
                <w:w w:val="125"/>
              </w:rPr>
              <w:t>9</w:t>
            </w:r>
          </w:hyperlink>
        </w:p>
        <w:p w:rsidR="003D1181" w:rsidRDefault="00EB6E1E">
          <w:pPr>
            <w:pStyle w:val="20"/>
            <w:tabs>
              <w:tab w:val="right" w:leader="dot" w:pos="9286"/>
            </w:tabs>
            <w:rPr>
              <w:rFonts w:ascii="Calibri" w:eastAsia="Calibri"/>
              <w:b w:val="0"/>
            </w:rPr>
          </w:pPr>
          <w:hyperlink w:anchor="_TOC_250012" w:history="1">
            <w:r>
              <w:rPr>
                <w:spacing w:val="4"/>
                <w:w w:val="115"/>
              </w:rPr>
              <w:t>(</w:t>
            </w:r>
            <w:r>
              <w:rPr>
                <w:spacing w:val="4"/>
                <w:w w:val="115"/>
              </w:rPr>
              <w:t>四</w:t>
            </w:r>
            <w:r>
              <w:rPr>
                <w:spacing w:val="4"/>
                <w:w w:val="115"/>
              </w:rPr>
              <w:t>)</w:t>
            </w:r>
            <w:r>
              <w:rPr>
                <w:spacing w:val="4"/>
                <w:w w:val="115"/>
              </w:rPr>
              <w:t>综合实践课程</w:t>
            </w:r>
            <w:r>
              <w:rPr>
                <w:spacing w:val="4"/>
                <w:w w:val="115"/>
              </w:rPr>
              <w:tab/>
            </w:r>
            <w:r>
              <w:rPr>
                <w:rFonts w:ascii="Calibri" w:eastAsia="Calibri"/>
                <w:b w:val="0"/>
                <w:w w:val="115"/>
              </w:rPr>
              <w:t>10</w:t>
            </w:r>
          </w:hyperlink>
        </w:p>
        <w:p w:rsidR="003D1181" w:rsidRDefault="00EB6E1E">
          <w:pPr>
            <w:pStyle w:val="10"/>
            <w:tabs>
              <w:tab w:val="right" w:leader="hyphen" w:pos="9041"/>
            </w:tabs>
          </w:pPr>
          <w:hyperlink w:anchor="_TOC_250011" w:history="1">
            <w:r>
              <w:rPr>
                <w:spacing w:val="4"/>
              </w:rPr>
              <w:t>七、教学进程总体安排</w:t>
            </w:r>
            <w:r>
              <w:rPr>
                <w:spacing w:val="4"/>
              </w:rPr>
              <w:tab/>
            </w:r>
            <w:r>
              <w:t>10</w:t>
            </w:r>
          </w:hyperlink>
        </w:p>
        <w:p w:rsidR="003D1181" w:rsidRDefault="00EB6E1E">
          <w:pPr>
            <w:pStyle w:val="20"/>
            <w:tabs>
              <w:tab w:val="right" w:leader="dot" w:pos="9286"/>
            </w:tabs>
            <w:spacing w:before="171"/>
            <w:rPr>
              <w:rFonts w:ascii="Calibri" w:eastAsia="Calibri"/>
              <w:b w:val="0"/>
            </w:rPr>
          </w:pPr>
          <w:hyperlink w:anchor="_TOC_250010" w:history="1">
            <w:r>
              <w:rPr>
                <w:spacing w:val="4"/>
                <w:w w:val="115"/>
              </w:rPr>
              <w:t>(</w:t>
            </w:r>
            <w:r>
              <w:rPr>
                <w:spacing w:val="4"/>
                <w:w w:val="115"/>
              </w:rPr>
              <w:t>一</w:t>
            </w:r>
            <w:r>
              <w:rPr>
                <w:spacing w:val="4"/>
                <w:w w:val="115"/>
              </w:rPr>
              <w:t>)</w:t>
            </w:r>
            <w:r>
              <w:rPr>
                <w:spacing w:val="4"/>
                <w:w w:val="115"/>
              </w:rPr>
              <w:t>基本要求</w:t>
            </w:r>
            <w:r>
              <w:rPr>
                <w:spacing w:val="4"/>
                <w:w w:val="115"/>
              </w:rPr>
              <w:tab/>
            </w:r>
            <w:r>
              <w:rPr>
                <w:rFonts w:ascii="Calibri" w:eastAsia="Calibri"/>
                <w:b w:val="0"/>
                <w:w w:val="115"/>
              </w:rPr>
              <w:t>10</w:t>
            </w:r>
          </w:hyperlink>
        </w:p>
        <w:p w:rsidR="003D1181" w:rsidRDefault="00EB6E1E">
          <w:pPr>
            <w:pStyle w:val="20"/>
            <w:tabs>
              <w:tab w:val="right" w:leader="dot" w:pos="9286"/>
            </w:tabs>
            <w:rPr>
              <w:rFonts w:ascii="Calibri" w:eastAsia="Calibri"/>
              <w:b w:val="0"/>
            </w:rPr>
          </w:pPr>
          <w:hyperlink w:anchor="_TOC_250009" w:history="1">
            <w:r>
              <w:rPr>
                <w:spacing w:val="4"/>
                <w:w w:val="115"/>
              </w:rPr>
              <w:t>(</w:t>
            </w:r>
            <w:r>
              <w:rPr>
                <w:spacing w:val="4"/>
                <w:w w:val="115"/>
              </w:rPr>
              <w:t>二</w:t>
            </w:r>
            <w:r>
              <w:rPr>
                <w:spacing w:val="4"/>
                <w:w w:val="115"/>
              </w:rPr>
              <w:t>)</w:t>
            </w:r>
            <w:r>
              <w:rPr>
                <w:spacing w:val="4"/>
                <w:w w:val="115"/>
              </w:rPr>
              <w:t>教学进程安排表</w:t>
            </w:r>
            <w:r>
              <w:rPr>
                <w:spacing w:val="4"/>
                <w:w w:val="115"/>
              </w:rPr>
              <w:tab/>
            </w:r>
            <w:r>
              <w:rPr>
                <w:rFonts w:ascii="Calibri" w:eastAsia="Calibri"/>
                <w:b w:val="0"/>
                <w:w w:val="115"/>
              </w:rPr>
              <w:t>10</w:t>
            </w:r>
          </w:hyperlink>
        </w:p>
        <w:p w:rsidR="003D1181" w:rsidRDefault="00EB6E1E">
          <w:pPr>
            <w:pStyle w:val="20"/>
            <w:tabs>
              <w:tab w:val="right" w:leader="dot" w:pos="9286"/>
            </w:tabs>
            <w:spacing w:before="167"/>
            <w:rPr>
              <w:rFonts w:ascii="Calibri" w:eastAsia="Calibri"/>
              <w:b w:val="0"/>
            </w:rPr>
          </w:pPr>
          <w:hyperlink w:anchor="_TOC_250008" w:history="1">
            <w:r>
              <w:rPr>
                <w:spacing w:val="4"/>
                <w:w w:val="115"/>
              </w:rPr>
              <w:t>(</w:t>
            </w:r>
            <w:r>
              <w:rPr>
                <w:spacing w:val="4"/>
                <w:w w:val="115"/>
              </w:rPr>
              <w:t>三</w:t>
            </w:r>
            <w:r>
              <w:rPr>
                <w:spacing w:val="4"/>
                <w:w w:val="115"/>
              </w:rPr>
              <w:t>)</w:t>
            </w:r>
            <w:r>
              <w:rPr>
                <w:spacing w:val="4"/>
                <w:w w:val="115"/>
              </w:rPr>
              <w:t>学时比例表</w:t>
            </w:r>
            <w:r>
              <w:rPr>
                <w:spacing w:val="4"/>
                <w:w w:val="115"/>
              </w:rPr>
              <w:tab/>
            </w:r>
            <w:r>
              <w:rPr>
                <w:rFonts w:ascii="Calibri" w:eastAsia="Calibri"/>
                <w:b w:val="0"/>
                <w:w w:val="115"/>
              </w:rPr>
              <w:t>14</w:t>
            </w:r>
          </w:hyperlink>
        </w:p>
        <w:p w:rsidR="003D1181" w:rsidRDefault="00EB6E1E">
          <w:pPr>
            <w:pStyle w:val="10"/>
            <w:tabs>
              <w:tab w:val="right" w:leader="hyphen" w:pos="9041"/>
            </w:tabs>
            <w:spacing w:before="271"/>
          </w:pPr>
          <w:hyperlink w:anchor="_TOC_250007" w:history="1">
            <w:r>
              <w:rPr>
                <w:spacing w:val="4"/>
              </w:rPr>
              <w:t>八、实施保障</w:t>
            </w:r>
            <w:r>
              <w:rPr>
                <w:spacing w:val="4"/>
              </w:rPr>
              <w:tab/>
            </w:r>
            <w:r>
              <w:t>14</w:t>
            </w:r>
          </w:hyperlink>
        </w:p>
        <w:p w:rsidR="003D1181" w:rsidRDefault="00EB6E1E">
          <w:pPr>
            <w:pStyle w:val="20"/>
            <w:tabs>
              <w:tab w:val="right" w:leader="dot" w:pos="9286"/>
            </w:tabs>
            <w:spacing w:before="166"/>
            <w:rPr>
              <w:rFonts w:ascii="Calibri" w:eastAsia="Calibri"/>
              <w:b w:val="0"/>
            </w:rPr>
          </w:pPr>
          <w:hyperlink w:anchor="_TOC_250006" w:history="1">
            <w:r>
              <w:rPr>
                <w:spacing w:val="4"/>
                <w:w w:val="115"/>
              </w:rPr>
              <w:t>(</w:t>
            </w:r>
            <w:r>
              <w:rPr>
                <w:spacing w:val="4"/>
                <w:w w:val="115"/>
              </w:rPr>
              <w:t>一</w:t>
            </w:r>
            <w:r>
              <w:rPr>
                <w:spacing w:val="4"/>
                <w:w w:val="115"/>
              </w:rPr>
              <w:t>)</w:t>
            </w:r>
            <w:r>
              <w:rPr>
                <w:spacing w:val="4"/>
                <w:w w:val="115"/>
              </w:rPr>
              <w:t>实习实训条件</w:t>
            </w:r>
            <w:r>
              <w:rPr>
                <w:spacing w:val="4"/>
                <w:w w:val="115"/>
              </w:rPr>
              <w:tab/>
            </w:r>
            <w:r>
              <w:rPr>
                <w:rFonts w:ascii="Calibri" w:eastAsia="Calibri"/>
                <w:b w:val="0"/>
                <w:w w:val="115"/>
              </w:rPr>
              <w:t>14</w:t>
            </w:r>
          </w:hyperlink>
        </w:p>
        <w:p w:rsidR="003D1181" w:rsidRDefault="00EB6E1E">
          <w:pPr>
            <w:pStyle w:val="20"/>
            <w:tabs>
              <w:tab w:val="right" w:leader="dot" w:pos="9286"/>
            </w:tabs>
            <w:rPr>
              <w:rFonts w:ascii="Calibri" w:eastAsia="Calibri"/>
              <w:b w:val="0"/>
            </w:rPr>
          </w:pPr>
          <w:hyperlink w:anchor="_TOC_250005" w:history="1">
            <w:r>
              <w:rPr>
                <w:spacing w:val="4"/>
                <w:w w:val="115"/>
              </w:rPr>
              <w:t>(</w:t>
            </w:r>
            <w:r>
              <w:rPr>
                <w:spacing w:val="4"/>
                <w:w w:val="115"/>
              </w:rPr>
              <w:t>二</w:t>
            </w:r>
            <w:r>
              <w:rPr>
                <w:spacing w:val="4"/>
                <w:w w:val="115"/>
              </w:rPr>
              <w:t>)</w:t>
            </w:r>
            <w:r>
              <w:rPr>
                <w:spacing w:val="4"/>
                <w:w w:val="115"/>
              </w:rPr>
              <w:t>师资要求与管理</w:t>
            </w:r>
            <w:r>
              <w:rPr>
                <w:spacing w:val="4"/>
                <w:w w:val="115"/>
              </w:rPr>
              <w:tab/>
            </w:r>
            <w:r>
              <w:rPr>
                <w:rFonts w:ascii="Calibri" w:eastAsia="Calibri"/>
                <w:b w:val="0"/>
                <w:w w:val="115"/>
              </w:rPr>
              <w:t>17</w:t>
            </w:r>
          </w:hyperlink>
        </w:p>
        <w:p w:rsidR="003D1181" w:rsidRDefault="00EB6E1E">
          <w:pPr>
            <w:pStyle w:val="20"/>
            <w:tabs>
              <w:tab w:val="right" w:leader="dot" w:pos="9286"/>
            </w:tabs>
            <w:spacing w:before="167"/>
            <w:rPr>
              <w:rFonts w:ascii="Calibri" w:eastAsia="Calibri"/>
              <w:b w:val="0"/>
            </w:rPr>
          </w:pPr>
          <w:hyperlink w:anchor="_TOC_250004" w:history="1">
            <w:r>
              <w:rPr>
                <w:spacing w:val="4"/>
                <w:w w:val="115"/>
              </w:rPr>
              <w:t>(</w:t>
            </w:r>
            <w:r>
              <w:rPr>
                <w:spacing w:val="4"/>
                <w:w w:val="115"/>
              </w:rPr>
              <w:t>三</w:t>
            </w:r>
            <w:r>
              <w:rPr>
                <w:spacing w:val="4"/>
                <w:w w:val="115"/>
              </w:rPr>
              <w:t>)</w:t>
            </w:r>
            <w:r>
              <w:rPr>
                <w:spacing w:val="4"/>
                <w:w w:val="115"/>
              </w:rPr>
              <w:t>教学资源</w:t>
            </w:r>
            <w:r>
              <w:rPr>
                <w:spacing w:val="4"/>
                <w:w w:val="115"/>
              </w:rPr>
              <w:tab/>
            </w:r>
            <w:r>
              <w:rPr>
                <w:rFonts w:ascii="Calibri" w:eastAsia="Calibri"/>
                <w:b w:val="0"/>
                <w:w w:val="115"/>
              </w:rPr>
              <w:t>17</w:t>
            </w:r>
          </w:hyperlink>
        </w:p>
        <w:p w:rsidR="003D1181" w:rsidRDefault="00EB6E1E">
          <w:pPr>
            <w:pStyle w:val="20"/>
            <w:tabs>
              <w:tab w:val="right" w:leader="dot" w:pos="9286"/>
            </w:tabs>
            <w:rPr>
              <w:rFonts w:ascii="Calibri" w:eastAsia="Calibri"/>
              <w:b w:val="0"/>
            </w:rPr>
          </w:pPr>
          <w:hyperlink w:anchor="_TOC_250003" w:history="1">
            <w:r>
              <w:rPr>
                <w:spacing w:val="4"/>
                <w:w w:val="115"/>
              </w:rPr>
              <w:t>(</w:t>
            </w:r>
            <w:r>
              <w:rPr>
                <w:spacing w:val="4"/>
                <w:w w:val="115"/>
              </w:rPr>
              <w:t>四</w:t>
            </w:r>
            <w:r>
              <w:rPr>
                <w:spacing w:val="4"/>
                <w:w w:val="115"/>
              </w:rPr>
              <w:t>)</w:t>
            </w:r>
            <w:r>
              <w:rPr>
                <w:spacing w:val="4"/>
                <w:w w:val="115"/>
              </w:rPr>
              <w:t>教学管理</w:t>
            </w:r>
            <w:r>
              <w:rPr>
                <w:spacing w:val="4"/>
                <w:w w:val="115"/>
              </w:rPr>
              <w:tab/>
            </w:r>
            <w:r>
              <w:rPr>
                <w:rFonts w:ascii="Calibri" w:eastAsia="Calibri"/>
                <w:b w:val="0"/>
                <w:w w:val="115"/>
              </w:rPr>
              <w:t>18</w:t>
            </w:r>
          </w:hyperlink>
        </w:p>
        <w:p w:rsidR="003D1181" w:rsidRDefault="00EB6E1E">
          <w:pPr>
            <w:pStyle w:val="20"/>
            <w:tabs>
              <w:tab w:val="right" w:leader="dot" w:pos="9286"/>
            </w:tabs>
            <w:rPr>
              <w:rFonts w:ascii="Calibri" w:eastAsia="Calibri"/>
              <w:b w:val="0"/>
            </w:rPr>
          </w:pPr>
          <w:hyperlink w:anchor="_TOC_250002" w:history="1">
            <w:r>
              <w:rPr>
                <w:spacing w:val="4"/>
                <w:w w:val="135"/>
              </w:rPr>
              <w:t>(</w:t>
            </w:r>
            <w:r>
              <w:rPr>
                <w:spacing w:val="4"/>
                <w:w w:val="135"/>
              </w:rPr>
              <w:t>五</w:t>
            </w:r>
            <w:r>
              <w:rPr>
                <w:w w:val="135"/>
              </w:rPr>
              <w:t>)</w:t>
            </w:r>
            <w:r>
              <w:rPr>
                <w:spacing w:val="-31"/>
                <w:w w:val="135"/>
              </w:rPr>
              <w:t xml:space="preserve"> </w:t>
            </w:r>
            <w:r>
              <w:rPr>
                <w:spacing w:val="4"/>
                <w:w w:val="115"/>
              </w:rPr>
              <w:t>质量保障体系</w:t>
            </w:r>
            <w:r>
              <w:rPr>
                <w:spacing w:val="4"/>
                <w:w w:val="115"/>
              </w:rPr>
              <w:tab/>
            </w:r>
            <w:r>
              <w:rPr>
                <w:rFonts w:ascii="Calibri" w:eastAsia="Calibri"/>
                <w:b w:val="0"/>
                <w:w w:val="115"/>
              </w:rPr>
              <w:t>19</w:t>
            </w:r>
          </w:hyperlink>
        </w:p>
        <w:p w:rsidR="003D1181" w:rsidRDefault="00EB6E1E">
          <w:pPr>
            <w:pStyle w:val="10"/>
            <w:tabs>
              <w:tab w:val="right" w:leader="hyphen" w:pos="9041"/>
            </w:tabs>
          </w:pPr>
          <w:hyperlink w:anchor="_TOC_250001" w:history="1">
            <w:r>
              <w:rPr>
                <w:spacing w:val="4"/>
              </w:rPr>
              <w:t>九、毕业要求</w:t>
            </w:r>
            <w:r>
              <w:rPr>
                <w:spacing w:val="4"/>
              </w:rPr>
              <w:tab/>
            </w:r>
            <w:r>
              <w:t>19</w:t>
            </w:r>
          </w:hyperlink>
        </w:p>
        <w:p w:rsidR="003D1181" w:rsidRDefault="00EB6E1E">
          <w:pPr>
            <w:pStyle w:val="10"/>
            <w:tabs>
              <w:tab w:val="right" w:leader="hyphen" w:pos="9041"/>
            </w:tabs>
            <w:spacing w:before="274"/>
          </w:pPr>
          <w:hyperlink w:anchor="_TOC_250000" w:history="1">
            <w:r>
              <w:rPr>
                <w:spacing w:val="4"/>
              </w:rPr>
              <w:t>十、附录</w:t>
            </w:r>
            <w:r>
              <w:rPr>
                <w:spacing w:val="4"/>
              </w:rPr>
              <w:tab/>
            </w:r>
            <w:r>
              <w:t>19</w:t>
            </w:r>
          </w:hyperlink>
        </w:p>
      </w:sdtContent>
    </w:sdt>
    <w:p w:rsidR="003D1181" w:rsidRDefault="003D1181">
      <w:pPr>
        <w:sectPr w:rsidR="003D1181">
          <w:pgSz w:w="11910" w:h="16840"/>
          <w:pgMar w:top="1180" w:right="600" w:bottom="280" w:left="1060" w:header="720" w:footer="720" w:gutter="0"/>
          <w:cols w:space="720"/>
        </w:sectPr>
      </w:pPr>
    </w:p>
    <w:p w:rsidR="003D1181" w:rsidRDefault="00EB6E1E">
      <w:pPr>
        <w:spacing w:before="29" w:line="278" w:lineRule="auto"/>
        <w:ind w:left="3700" w:right="2527" w:hanging="1376"/>
        <w:rPr>
          <w:b/>
          <w:sz w:val="42"/>
        </w:rPr>
      </w:pPr>
      <w:r>
        <w:rPr>
          <w:b/>
          <w:w w:val="105"/>
          <w:sz w:val="42"/>
        </w:rPr>
        <w:lastRenderedPageBreak/>
        <w:t>2020</w:t>
      </w:r>
      <w:r>
        <w:rPr>
          <w:b/>
          <w:spacing w:val="-16"/>
          <w:w w:val="105"/>
          <w:sz w:val="42"/>
        </w:rPr>
        <w:t xml:space="preserve"> </w:t>
      </w:r>
      <w:r>
        <w:rPr>
          <w:b/>
          <w:spacing w:val="-16"/>
          <w:w w:val="105"/>
          <w:sz w:val="42"/>
        </w:rPr>
        <w:t>级美术设计与制作专业</w:t>
      </w:r>
      <w:r>
        <w:rPr>
          <w:b/>
          <w:spacing w:val="3"/>
          <w:w w:val="105"/>
          <w:sz w:val="42"/>
        </w:rPr>
        <w:t>人才培养方案</w:t>
      </w:r>
    </w:p>
    <w:p w:rsidR="003D1181" w:rsidRDefault="003D1181">
      <w:pPr>
        <w:pStyle w:val="a3"/>
        <w:spacing w:before="3"/>
        <w:rPr>
          <w:b/>
          <w:sz w:val="45"/>
        </w:rPr>
      </w:pPr>
    </w:p>
    <w:p w:rsidR="003D1181" w:rsidRDefault="00EB6E1E">
      <w:pPr>
        <w:pStyle w:val="1"/>
        <w:ind w:left="745"/>
        <w:jc w:val="left"/>
      </w:pPr>
      <w:bookmarkStart w:id="0" w:name="_TOC_250023"/>
      <w:bookmarkEnd w:id="0"/>
      <w:r>
        <w:t>一、专业名称与代码</w:t>
      </w:r>
    </w:p>
    <w:p w:rsidR="003D1181" w:rsidRDefault="003D1181">
      <w:pPr>
        <w:pStyle w:val="a3"/>
        <w:rPr>
          <w:b/>
          <w:sz w:val="26"/>
        </w:rPr>
      </w:pPr>
    </w:p>
    <w:p w:rsidR="003D1181" w:rsidRDefault="00EB6E1E">
      <w:pPr>
        <w:pStyle w:val="a3"/>
        <w:spacing w:before="1" w:line="367" w:lineRule="auto"/>
        <w:ind w:left="1225" w:right="6138"/>
      </w:pPr>
      <w:r>
        <w:t>专业名称</w:t>
      </w:r>
      <w:r>
        <w:t>:</w:t>
      </w:r>
      <w:r>
        <w:t>美术设计与制作</w:t>
      </w:r>
      <w:r>
        <w:rPr>
          <w:w w:val="105"/>
        </w:rPr>
        <w:t>专业代码</w:t>
      </w:r>
      <w:r>
        <w:rPr>
          <w:w w:val="105"/>
        </w:rPr>
        <w:t>:142200</w:t>
      </w:r>
    </w:p>
    <w:p w:rsidR="003D1181" w:rsidRDefault="003D1181">
      <w:pPr>
        <w:pStyle w:val="a3"/>
        <w:spacing w:before="6"/>
        <w:rPr>
          <w:sz w:val="30"/>
        </w:rPr>
      </w:pPr>
    </w:p>
    <w:p w:rsidR="003D1181" w:rsidRDefault="00EB6E1E">
      <w:pPr>
        <w:spacing w:before="1"/>
        <w:ind w:left="745"/>
        <w:rPr>
          <w:b/>
          <w:sz w:val="31"/>
        </w:rPr>
      </w:pPr>
      <w:bookmarkStart w:id="1" w:name="_TOC_250022"/>
      <w:bookmarkEnd w:id="1"/>
      <w:r>
        <w:rPr>
          <w:b/>
          <w:sz w:val="31"/>
        </w:rPr>
        <w:t>二、入学要求</w:t>
      </w:r>
    </w:p>
    <w:p w:rsidR="003D1181" w:rsidRDefault="003D1181">
      <w:pPr>
        <w:pStyle w:val="a3"/>
        <w:spacing w:before="6"/>
        <w:rPr>
          <w:b/>
          <w:sz w:val="23"/>
        </w:rPr>
      </w:pPr>
    </w:p>
    <w:p w:rsidR="003D1181" w:rsidRDefault="00EB6E1E">
      <w:pPr>
        <w:pStyle w:val="a3"/>
        <w:ind w:left="745"/>
      </w:pPr>
      <w:r>
        <w:t>本专业办学层次为中职</w:t>
      </w:r>
      <w:r>
        <w:t>,</w:t>
      </w:r>
      <w:r>
        <w:t>招生对象为初中毕业生或具有同等学历者。</w:t>
      </w:r>
    </w:p>
    <w:p w:rsidR="003D1181" w:rsidRDefault="003D1181">
      <w:pPr>
        <w:pStyle w:val="a3"/>
      </w:pPr>
    </w:p>
    <w:p w:rsidR="003D1181" w:rsidRDefault="003D1181">
      <w:pPr>
        <w:pStyle w:val="a3"/>
        <w:spacing w:before="3"/>
        <w:rPr>
          <w:sz w:val="19"/>
        </w:rPr>
      </w:pPr>
    </w:p>
    <w:p w:rsidR="003D1181" w:rsidRDefault="00EB6E1E">
      <w:pPr>
        <w:ind w:left="745"/>
        <w:rPr>
          <w:b/>
          <w:sz w:val="31"/>
        </w:rPr>
      </w:pPr>
      <w:bookmarkStart w:id="2" w:name="_TOC_250021"/>
      <w:bookmarkEnd w:id="2"/>
      <w:r>
        <w:rPr>
          <w:b/>
          <w:sz w:val="31"/>
        </w:rPr>
        <w:t>三、修业年限</w:t>
      </w:r>
    </w:p>
    <w:p w:rsidR="003D1181" w:rsidRDefault="003D1181">
      <w:pPr>
        <w:pStyle w:val="a3"/>
        <w:spacing w:before="2"/>
        <w:rPr>
          <w:b/>
          <w:sz w:val="23"/>
        </w:rPr>
      </w:pPr>
    </w:p>
    <w:p w:rsidR="003D1181" w:rsidRDefault="00EB6E1E">
      <w:pPr>
        <w:pStyle w:val="a3"/>
        <w:ind w:left="1225"/>
      </w:pPr>
      <w:r>
        <w:t>本专业学制三年间。</w:t>
      </w:r>
    </w:p>
    <w:p w:rsidR="003D1181" w:rsidRDefault="003D1181">
      <w:pPr>
        <w:pStyle w:val="a3"/>
      </w:pPr>
    </w:p>
    <w:p w:rsidR="003D1181" w:rsidRDefault="003D1181">
      <w:pPr>
        <w:pStyle w:val="a3"/>
        <w:spacing w:before="3"/>
        <w:rPr>
          <w:sz w:val="19"/>
        </w:rPr>
      </w:pPr>
    </w:p>
    <w:p w:rsidR="003D1181" w:rsidRDefault="00EB6E1E">
      <w:pPr>
        <w:ind w:left="745"/>
        <w:rPr>
          <w:b/>
          <w:sz w:val="31"/>
        </w:rPr>
      </w:pPr>
      <w:bookmarkStart w:id="3" w:name="_TOC_250020"/>
      <w:bookmarkEnd w:id="3"/>
      <w:r>
        <w:rPr>
          <w:b/>
          <w:spacing w:val="3"/>
          <w:sz w:val="31"/>
        </w:rPr>
        <w:t>四、职业面向</w:t>
      </w:r>
    </w:p>
    <w:p w:rsidR="003D1181" w:rsidRDefault="003D1181">
      <w:pPr>
        <w:pStyle w:val="a3"/>
        <w:rPr>
          <w:b/>
          <w:sz w:val="28"/>
        </w:rPr>
      </w:pPr>
    </w:p>
    <w:p w:rsidR="003D1181" w:rsidRDefault="00EB6E1E">
      <w:pPr>
        <w:ind w:left="745"/>
        <w:rPr>
          <w:b/>
          <w:sz w:val="27"/>
        </w:rPr>
      </w:pPr>
      <w:r>
        <w:rPr>
          <w:b/>
          <w:w w:val="120"/>
          <w:sz w:val="27"/>
        </w:rPr>
        <w:t>(</w:t>
      </w:r>
      <w:r>
        <w:rPr>
          <w:b/>
          <w:w w:val="120"/>
          <w:sz w:val="27"/>
        </w:rPr>
        <w:t>一</w:t>
      </w:r>
      <w:r>
        <w:rPr>
          <w:b/>
          <w:w w:val="120"/>
          <w:sz w:val="27"/>
        </w:rPr>
        <w:t>)</w:t>
      </w:r>
      <w:r>
        <w:rPr>
          <w:b/>
          <w:w w:val="120"/>
          <w:sz w:val="27"/>
        </w:rPr>
        <w:t>职业面向</w:t>
      </w:r>
    </w:p>
    <w:p w:rsidR="003D1181" w:rsidRDefault="003D1181">
      <w:pPr>
        <w:pStyle w:val="a3"/>
        <w:rPr>
          <w:b/>
          <w:sz w:val="20"/>
        </w:rPr>
      </w:pPr>
    </w:p>
    <w:p w:rsidR="003D1181" w:rsidRDefault="003D1181">
      <w:pPr>
        <w:pStyle w:val="a3"/>
        <w:spacing w:before="3"/>
        <w:rPr>
          <w:b/>
          <w:sz w:val="15"/>
        </w:rPr>
      </w:pPr>
    </w:p>
    <w:tbl>
      <w:tblPr>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00"/>
        <w:gridCol w:w="1800"/>
        <w:gridCol w:w="2150"/>
        <w:gridCol w:w="2116"/>
        <w:gridCol w:w="2044"/>
      </w:tblGrid>
      <w:tr w:rsidR="003D1181">
        <w:trPr>
          <w:trHeight w:val="657"/>
        </w:trPr>
        <w:tc>
          <w:tcPr>
            <w:tcW w:w="1200" w:type="dxa"/>
            <w:shd w:val="clear" w:color="auto" w:fill="BDD6EE"/>
          </w:tcPr>
          <w:p w:rsidR="003D1181" w:rsidRDefault="00EB6E1E">
            <w:pPr>
              <w:pStyle w:val="TableParagraph"/>
              <w:spacing w:before="10" w:line="310" w:lineRule="atLeast"/>
              <w:ind w:left="117" w:right="110" w:firstLine="120"/>
              <w:rPr>
                <w:b/>
                <w:sz w:val="23"/>
              </w:rPr>
            </w:pPr>
            <w:r>
              <w:rPr>
                <w:b/>
                <w:w w:val="115"/>
                <w:sz w:val="23"/>
              </w:rPr>
              <w:t>专业类</w:t>
            </w:r>
            <w:r>
              <w:rPr>
                <w:b/>
                <w:w w:val="125"/>
                <w:sz w:val="23"/>
              </w:rPr>
              <w:t>(</w:t>
            </w:r>
            <w:r>
              <w:rPr>
                <w:b/>
                <w:w w:val="125"/>
                <w:sz w:val="23"/>
              </w:rPr>
              <w:t>代码</w:t>
            </w:r>
            <w:r>
              <w:rPr>
                <w:b/>
                <w:w w:val="125"/>
                <w:sz w:val="23"/>
              </w:rPr>
              <w:t>)</w:t>
            </w:r>
          </w:p>
        </w:tc>
        <w:tc>
          <w:tcPr>
            <w:tcW w:w="1800" w:type="dxa"/>
            <w:shd w:val="clear" w:color="auto" w:fill="BDD6EE"/>
          </w:tcPr>
          <w:p w:rsidR="003D1181" w:rsidRDefault="00EB6E1E">
            <w:pPr>
              <w:pStyle w:val="TableParagraph"/>
              <w:spacing w:before="10" w:line="310" w:lineRule="atLeast"/>
              <w:ind w:left="418" w:right="365"/>
              <w:rPr>
                <w:b/>
                <w:sz w:val="23"/>
              </w:rPr>
            </w:pPr>
            <w:r>
              <w:rPr>
                <w:b/>
                <w:w w:val="105"/>
                <w:sz w:val="23"/>
              </w:rPr>
              <w:t>专业名称</w:t>
            </w:r>
            <w:r>
              <w:rPr>
                <w:b/>
                <w:w w:val="125"/>
                <w:sz w:val="23"/>
              </w:rPr>
              <w:t>(</w:t>
            </w:r>
            <w:r>
              <w:rPr>
                <w:b/>
                <w:w w:val="125"/>
                <w:sz w:val="23"/>
              </w:rPr>
              <w:t>代码</w:t>
            </w:r>
            <w:r>
              <w:rPr>
                <w:b/>
                <w:w w:val="125"/>
                <w:sz w:val="23"/>
              </w:rPr>
              <w:t>)</w:t>
            </w:r>
          </w:p>
        </w:tc>
        <w:tc>
          <w:tcPr>
            <w:tcW w:w="2150" w:type="dxa"/>
            <w:shd w:val="clear" w:color="auto" w:fill="BDD6EE"/>
          </w:tcPr>
          <w:p w:rsidR="003D1181" w:rsidRDefault="00EB6E1E">
            <w:pPr>
              <w:pStyle w:val="TableParagraph"/>
              <w:spacing w:before="179"/>
              <w:ind w:left="87" w:right="72"/>
              <w:jc w:val="center"/>
              <w:rPr>
                <w:b/>
                <w:sz w:val="23"/>
              </w:rPr>
            </w:pPr>
            <w:r>
              <w:rPr>
                <w:b/>
                <w:w w:val="120"/>
                <w:sz w:val="23"/>
              </w:rPr>
              <w:t>专业</w:t>
            </w:r>
            <w:r>
              <w:rPr>
                <w:b/>
                <w:w w:val="120"/>
                <w:sz w:val="23"/>
              </w:rPr>
              <w:t>(</w:t>
            </w:r>
            <w:r>
              <w:rPr>
                <w:b/>
                <w:w w:val="120"/>
                <w:sz w:val="23"/>
              </w:rPr>
              <w:t>技能</w:t>
            </w:r>
            <w:r>
              <w:rPr>
                <w:b/>
                <w:w w:val="120"/>
                <w:sz w:val="23"/>
              </w:rPr>
              <w:t>)</w:t>
            </w:r>
            <w:r>
              <w:rPr>
                <w:b/>
                <w:w w:val="120"/>
                <w:sz w:val="23"/>
              </w:rPr>
              <w:t>方向</w:t>
            </w:r>
          </w:p>
        </w:tc>
        <w:tc>
          <w:tcPr>
            <w:tcW w:w="2116" w:type="dxa"/>
            <w:shd w:val="clear" w:color="auto" w:fill="BDD6EE"/>
          </w:tcPr>
          <w:p w:rsidR="003D1181" w:rsidRDefault="00EB6E1E">
            <w:pPr>
              <w:pStyle w:val="TableParagraph"/>
              <w:spacing w:before="179"/>
              <w:ind w:left="111"/>
              <w:rPr>
                <w:b/>
                <w:sz w:val="23"/>
              </w:rPr>
            </w:pPr>
            <w:r>
              <w:rPr>
                <w:b/>
                <w:w w:val="120"/>
                <w:sz w:val="23"/>
              </w:rPr>
              <w:t>对应职业</w:t>
            </w:r>
            <w:r>
              <w:rPr>
                <w:b/>
                <w:w w:val="120"/>
                <w:sz w:val="23"/>
              </w:rPr>
              <w:t>(</w:t>
            </w:r>
            <w:r>
              <w:rPr>
                <w:b/>
                <w:w w:val="120"/>
                <w:sz w:val="23"/>
              </w:rPr>
              <w:t>工种</w:t>
            </w:r>
            <w:r>
              <w:rPr>
                <w:b/>
                <w:w w:val="120"/>
                <w:sz w:val="23"/>
              </w:rPr>
              <w:t>)</w:t>
            </w:r>
          </w:p>
        </w:tc>
        <w:tc>
          <w:tcPr>
            <w:tcW w:w="2044" w:type="dxa"/>
            <w:shd w:val="clear" w:color="auto" w:fill="BDD6EE"/>
          </w:tcPr>
          <w:p w:rsidR="003D1181" w:rsidRDefault="00EB6E1E">
            <w:pPr>
              <w:pStyle w:val="TableParagraph"/>
              <w:spacing w:before="179"/>
              <w:ind w:left="546"/>
              <w:rPr>
                <w:b/>
                <w:sz w:val="23"/>
              </w:rPr>
            </w:pPr>
            <w:r>
              <w:rPr>
                <w:b/>
                <w:w w:val="105"/>
                <w:sz w:val="23"/>
              </w:rPr>
              <w:t>证书举例</w:t>
            </w:r>
          </w:p>
        </w:tc>
      </w:tr>
      <w:tr w:rsidR="003D1181">
        <w:trPr>
          <w:trHeight w:val="528"/>
        </w:trPr>
        <w:tc>
          <w:tcPr>
            <w:tcW w:w="1200" w:type="dxa"/>
            <w:tcBorders>
              <w:bottom w:val="nil"/>
            </w:tcBorders>
          </w:tcPr>
          <w:p w:rsidR="003D1181" w:rsidRDefault="003D1181">
            <w:pPr>
              <w:pStyle w:val="TableParagraph"/>
              <w:rPr>
                <w:rFonts w:ascii="Times New Roman"/>
                <w:sz w:val="24"/>
              </w:rPr>
            </w:pPr>
          </w:p>
        </w:tc>
        <w:tc>
          <w:tcPr>
            <w:tcW w:w="1800" w:type="dxa"/>
            <w:tcBorders>
              <w:bottom w:val="nil"/>
            </w:tcBorders>
          </w:tcPr>
          <w:p w:rsidR="003D1181" w:rsidRDefault="003D1181">
            <w:pPr>
              <w:pStyle w:val="TableParagraph"/>
              <w:rPr>
                <w:rFonts w:ascii="Times New Roman"/>
                <w:sz w:val="24"/>
              </w:rPr>
            </w:pPr>
          </w:p>
        </w:tc>
        <w:tc>
          <w:tcPr>
            <w:tcW w:w="2150" w:type="dxa"/>
            <w:tcBorders>
              <w:bottom w:val="nil"/>
            </w:tcBorders>
          </w:tcPr>
          <w:p w:rsidR="003D1181" w:rsidRDefault="003D1181">
            <w:pPr>
              <w:pStyle w:val="TableParagraph"/>
              <w:rPr>
                <w:rFonts w:ascii="Times New Roman"/>
                <w:sz w:val="24"/>
              </w:rPr>
            </w:pPr>
          </w:p>
        </w:tc>
        <w:tc>
          <w:tcPr>
            <w:tcW w:w="2116" w:type="dxa"/>
            <w:tcBorders>
              <w:bottom w:val="nil"/>
            </w:tcBorders>
          </w:tcPr>
          <w:p w:rsidR="003D1181" w:rsidRDefault="003D1181">
            <w:pPr>
              <w:pStyle w:val="TableParagraph"/>
              <w:spacing w:before="6"/>
              <w:rPr>
                <w:b/>
                <w:sz w:val="19"/>
              </w:rPr>
            </w:pPr>
          </w:p>
          <w:p w:rsidR="003D1181" w:rsidRDefault="00EB6E1E">
            <w:pPr>
              <w:pStyle w:val="TableParagraph"/>
              <w:spacing w:line="259" w:lineRule="exact"/>
              <w:ind w:left="111"/>
              <w:rPr>
                <w:sz w:val="24"/>
              </w:rPr>
            </w:pPr>
            <w:r>
              <w:rPr>
                <w:sz w:val="24"/>
              </w:rPr>
              <w:t>广告设计</w:t>
            </w:r>
          </w:p>
        </w:tc>
        <w:tc>
          <w:tcPr>
            <w:tcW w:w="2044" w:type="dxa"/>
            <w:tcBorders>
              <w:bottom w:val="nil"/>
            </w:tcBorders>
          </w:tcPr>
          <w:p w:rsidR="003D1181" w:rsidRDefault="003D1181">
            <w:pPr>
              <w:pStyle w:val="TableParagraph"/>
              <w:rPr>
                <w:rFonts w:ascii="Times New Roman"/>
                <w:sz w:val="24"/>
              </w:rPr>
            </w:pPr>
          </w:p>
        </w:tc>
      </w:tr>
      <w:tr w:rsidR="003D1181">
        <w:trPr>
          <w:trHeight w:val="1524"/>
        </w:trPr>
        <w:tc>
          <w:tcPr>
            <w:tcW w:w="1200" w:type="dxa"/>
            <w:tcBorders>
              <w:top w:val="nil"/>
              <w:bottom w:val="nil"/>
            </w:tcBorders>
          </w:tcPr>
          <w:p w:rsidR="003D1181" w:rsidRDefault="003D1181">
            <w:pPr>
              <w:pStyle w:val="TableParagraph"/>
              <w:spacing w:before="1"/>
              <w:rPr>
                <w:b/>
              </w:rPr>
            </w:pPr>
          </w:p>
          <w:p w:rsidR="003D1181" w:rsidRDefault="00EB6E1E">
            <w:pPr>
              <w:pStyle w:val="TableParagraph"/>
              <w:spacing w:line="247" w:lineRule="auto"/>
              <w:ind w:left="237" w:right="230" w:firstLine="120"/>
              <w:rPr>
                <w:sz w:val="24"/>
              </w:rPr>
            </w:pPr>
            <w:r>
              <w:rPr>
                <w:w w:val="110"/>
                <w:sz w:val="24"/>
              </w:rPr>
              <w:t>文化</w:t>
            </w:r>
            <w:r>
              <w:rPr>
                <w:sz w:val="24"/>
              </w:rPr>
              <w:t>艺术类</w:t>
            </w:r>
            <w:r>
              <w:rPr>
                <w:w w:val="130"/>
                <w:sz w:val="24"/>
              </w:rPr>
              <w:t>(14)</w:t>
            </w:r>
          </w:p>
        </w:tc>
        <w:tc>
          <w:tcPr>
            <w:tcW w:w="1800" w:type="dxa"/>
            <w:tcBorders>
              <w:top w:val="nil"/>
              <w:bottom w:val="nil"/>
            </w:tcBorders>
          </w:tcPr>
          <w:p w:rsidR="003D1181" w:rsidRDefault="003D1181">
            <w:pPr>
              <w:pStyle w:val="TableParagraph"/>
              <w:spacing w:before="5"/>
              <w:rPr>
                <w:b/>
                <w:sz w:val="34"/>
              </w:rPr>
            </w:pPr>
          </w:p>
          <w:p w:rsidR="003D1181" w:rsidRDefault="00EB6E1E">
            <w:pPr>
              <w:pStyle w:val="TableParagraph"/>
              <w:spacing w:before="1" w:line="247" w:lineRule="auto"/>
              <w:ind w:left="178" w:right="169"/>
              <w:rPr>
                <w:sz w:val="24"/>
              </w:rPr>
            </w:pPr>
            <w:r>
              <w:rPr>
                <w:sz w:val="24"/>
              </w:rPr>
              <w:t>美术设计与制</w:t>
            </w:r>
            <w:r>
              <w:rPr>
                <w:w w:val="110"/>
                <w:sz w:val="24"/>
              </w:rPr>
              <w:t>作</w:t>
            </w:r>
            <w:r>
              <w:rPr>
                <w:w w:val="110"/>
                <w:sz w:val="24"/>
              </w:rPr>
              <w:t>(142200)</w:t>
            </w:r>
          </w:p>
        </w:tc>
        <w:tc>
          <w:tcPr>
            <w:tcW w:w="2150" w:type="dxa"/>
            <w:tcBorders>
              <w:top w:val="nil"/>
              <w:bottom w:val="nil"/>
            </w:tcBorders>
          </w:tcPr>
          <w:p w:rsidR="003D1181" w:rsidRDefault="003D1181">
            <w:pPr>
              <w:pStyle w:val="TableParagraph"/>
              <w:rPr>
                <w:b/>
                <w:sz w:val="24"/>
              </w:rPr>
            </w:pPr>
          </w:p>
          <w:p w:rsidR="003D1181" w:rsidRDefault="003D1181">
            <w:pPr>
              <w:pStyle w:val="TableParagraph"/>
              <w:spacing w:before="10"/>
              <w:rPr>
                <w:b/>
              </w:rPr>
            </w:pPr>
          </w:p>
          <w:p w:rsidR="003D1181" w:rsidRDefault="00EB6E1E">
            <w:pPr>
              <w:pStyle w:val="TableParagraph"/>
              <w:ind w:left="87" w:right="72"/>
              <w:jc w:val="center"/>
              <w:rPr>
                <w:sz w:val="24"/>
              </w:rPr>
            </w:pPr>
            <w:r>
              <w:rPr>
                <w:sz w:val="24"/>
              </w:rPr>
              <w:t>视觉传达设计</w:t>
            </w:r>
          </w:p>
        </w:tc>
        <w:tc>
          <w:tcPr>
            <w:tcW w:w="2116" w:type="dxa"/>
            <w:tcBorders>
              <w:top w:val="nil"/>
              <w:bottom w:val="nil"/>
            </w:tcBorders>
          </w:tcPr>
          <w:p w:rsidR="003D1181" w:rsidRDefault="00EB6E1E">
            <w:pPr>
              <w:pStyle w:val="TableParagraph"/>
              <w:spacing w:before="81"/>
              <w:ind w:left="111"/>
              <w:rPr>
                <w:sz w:val="24"/>
              </w:rPr>
            </w:pPr>
            <w:r>
              <w:rPr>
                <w:sz w:val="24"/>
              </w:rPr>
              <w:t>包装设计</w:t>
            </w:r>
          </w:p>
          <w:p w:rsidR="003D1181" w:rsidRDefault="00EB6E1E">
            <w:pPr>
              <w:pStyle w:val="TableParagraph"/>
              <w:spacing w:line="360" w:lineRule="atLeast"/>
              <w:ind w:left="111" w:right="552"/>
              <w:jc w:val="both"/>
              <w:rPr>
                <w:sz w:val="24"/>
              </w:rPr>
            </w:pPr>
            <w:r>
              <w:rPr>
                <w:sz w:val="24"/>
              </w:rPr>
              <w:t>网站形象设计企业策划设计影视动画设计</w:t>
            </w:r>
          </w:p>
        </w:tc>
        <w:tc>
          <w:tcPr>
            <w:tcW w:w="2044" w:type="dxa"/>
            <w:tcBorders>
              <w:top w:val="nil"/>
              <w:bottom w:val="nil"/>
            </w:tcBorders>
          </w:tcPr>
          <w:p w:rsidR="003D1181" w:rsidRDefault="00EB6E1E">
            <w:pPr>
              <w:pStyle w:val="TableParagraph"/>
              <w:spacing w:line="279" w:lineRule="exact"/>
              <w:ind w:left="112"/>
              <w:rPr>
                <w:sz w:val="24"/>
              </w:rPr>
            </w:pPr>
            <w:r>
              <w:rPr>
                <w:sz w:val="24"/>
              </w:rPr>
              <w:t>广告设计师</w:t>
            </w:r>
          </w:p>
          <w:p w:rsidR="003D1181" w:rsidRDefault="00EB6E1E">
            <w:pPr>
              <w:pStyle w:val="TableParagraph"/>
              <w:spacing w:before="4"/>
              <w:ind w:left="112"/>
              <w:rPr>
                <w:sz w:val="24"/>
              </w:rPr>
            </w:pPr>
            <w:r>
              <w:rPr>
                <w:sz w:val="24"/>
              </w:rPr>
              <w:t>插画设计师</w:t>
            </w:r>
          </w:p>
          <w:p w:rsidR="003D1181" w:rsidRDefault="00EB6E1E">
            <w:pPr>
              <w:pStyle w:val="TableParagraph"/>
              <w:spacing w:before="2" w:line="310" w:lineRule="atLeast"/>
              <w:ind w:left="112" w:right="239"/>
              <w:jc w:val="both"/>
              <w:rPr>
                <w:sz w:val="24"/>
              </w:rPr>
            </w:pPr>
            <w:r>
              <w:rPr>
                <w:sz w:val="24"/>
              </w:rPr>
              <w:t>影视动画设计师商业美术设计师美术基础证书</w:t>
            </w:r>
          </w:p>
        </w:tc>
      </w:tr>
      <w:tr w:rsidR="003D1181">
        <w:trPr>
          <w:trHeight w:val="510"/>
        </w:trPr>
        <w:tc>
          <w:tcPr>
            <w:tcW w:w="1200" w:type="dxa"/>
            <w:tcBorders>
              <w:top w:val="nil"/>
            </w:tcBorders>
          </w:tcPr>
          <w:p w:rsidR="003D1181" w:rsidRDefault="003D1181">
            <w:pPr>
              <w:pStyle w:val="TableParagraph"/>
              <w:rPr>
                <w:rFonts w:ascii="Times New Roman"/>
                <w:sz w:val="24"/>
              </w:rPr>
            </w:pPr>
          </w:p>
        </w:tc>
        <w:tc>
          <w:tcPr>
            <w:tcW w:w="1800" w:type="dxa"/>
            <w:tcBorders>
              <w:top w:val="nil"/>
            </w:tcBorders>
          </w:tcPr>
          <w:p w:rsidR="003D1181" w:rsidRDefault="003D1181">
            <w:pPr>
              <w:pStyle w:val="TableParagraph"/>
              <w:rPr>
                <w:rFonts w:ascii="Times New Roman"/>
                <w:sz w:val="24"/>
              </w:rPr>
            </w:pPr>
          </w:p>
        </w:tc>
        <w:tc>
          <w:tcPr>
            <w:tcW w:w="2150" w:type="dxa"/>
            <w:tcBorders>
              <w:top w:val="nil"/>
            </w:tcBorders>
          </w:tcPr>
          <w:p w:rsidR="003D1181" w:rsidRDefault="003D1181">
            <w:pPr>
              <w:pStyle w:val="TableParagraph"/>
              <w:rPr>
                <w:rFonts w:ascii="Times New Roman"/>
                <w:sz w:val="24"/>
              </w:rPr>
            </w:pPr>
          </w:p>
        </w:tc>
        <w:tc>
          <w:tcPr>
            <w:tcW w:w="2116" w:type="dxa"/>
            <w:tcBorders>
              <w:top w:val="nil"/>
            </w:tcBorders>
          </w:tcPr>
          <w:p w:rsidR="003D1181" w:rsidRDefault="00EB6E1E">
            <w:pPr>
              <w:pStyle w:val="TableParagraph"/>
              <w:spacing w:line="305" w:lineRule="exact"/>
              <w:ind w:left="111"/>
              <w:rPr>
                <w:sz w:val="24"/>
              </w:rPr>
            </w:pPr>
            <w:r>
              <w:rPr>
                <w:sz w:val="24"/>
              </w:rPr>
              <w:t>商业美术设计</w:t>
            </w:r>
          </w:p>
        </w:tc>
        <w:tc>
          <w:tcPr>
            <w:tcW w:w="2044" w:type="dxa"/>
            <w:tcBorders>
              <w:top w:val="nil"/>
            </w:tcBorders>
          </w:tcPr>
          <w:p w:rsidR="003D1181" w:rsidRDefault="003D1181">
            <w:pPr>
              <w:pStyle w:val="TableParagraph"/>
              <w:rPr>
                <w:rFonts w:ascii="Times New Roman"/>
                <w:sz w:val="24"/>
              </w:rPr>
            </w:pPr>
          </w:p>
        </w:tc>
      </w:tr>
    </w:tbl>
    <w:p w:rsidR="003D1181" w:rsidRDefault="003D1181">
      <w:pPr>
        <w:pStyle w:val="a3"/>
        <w:rPr>
          <w:b/>
          <w:sz w:val="20"/>
        </w:rPr>
      </w:pPr>
    </w:p>
    <w:p w:rsidR="003D1181" w:rsidRDefault="00EB6E1E">
      <w:pPr>
        <w:spacing w:before="195"/>
        <w:ind w:left="745"/>
        <w:rPr>
          <w:b/>
          <w:sz w:val="27"/>
        </w:rPr>
      </w:pPr>
      <w:r>
        <w:rPr>
          <w:b/>
          <w:w w:val="115"/>
          <w:sz w:val="27"/>
        </w:rPr>
        <w:t>(</w:t>
      </w:r>
      <w:r>
        <w:rPr>
          <w:b/>
          <w:w w:val="115"/>
          <w:sz w:val="27"/>
        </w:rPr>
        <w:t>二</w:t>
      </w:r>
      <w:r>
        <w:rPr>
          <w:b/>
          <w:w w:val="115"/>
          <w:sz w:val="27"/>
        </w:rPr>
        <w:t>)</w:t>
      </w:r>
      <w:r>
        <w:rPr>
          <w:b/>
          <w:w w:val="115"/>
          <w:sz w:val="27"/>
        </w:rPr>
        <w:t>主要就业岗位</w:t>
      </w:r>
    </w:p>
    <w:p w:rsidR="003D1181" w:rsidRDefault="00EB6E1E">
      <w:pPr>
        <w:pStyle w:val="a3"/>
        <w:spacing w:before="220" w:line="364" w:lineRule="auto"/>
        <w:ind w:left="745" w:right="857" w:firstLine="480"/>
      </w:pPr>
      <w:r>
        <w:rPr>
          <w:spacing w:val="-5"/>
        </w:rPr>
        <w:t>本专业毕业生主要面向广告设计公司、室内设计公司、展览设计公司、包装设</w:t>
      </w:r>
      <w:r>
        <w:rPr>
          <w:spacing w:val="-6"/>
        </w:rPr>
        <w:t>计企业、影视动画公司及电视台等单位</w:t>
      </w:r>
      <w:r>
        <w:rPr>
          <w:spacing w:val="-6"/>
        </w:rPr>
        <w:t>,</w:t>
      </w:r>
      <w:r>
        <w:rPr>
          <w:spacing w:val="-6"/>
        </w:rPr>
        <w:t>可从事平面广告、户外广告、刊物设计、</w:t>
      </w:r>
      <w:r>
        <w:rPr>
          <w:spacing w:val="-4"/>
        </w:rPr>
        <w:t>海报设计和店内外环境设计以及家装设计等设计部门的服务、运营与管理工作。具体的就业岗位如下图所列</w:t>
      </w:r>
      <w:r>
        <w:rPr>
          <w:spacing w:val="-4"/>
        </w:rPr>
        <w:t>:</w:t>
      </w:r>
    </w:p>
    <w:p w:rsidR="003D1181" w:rsidRDefault="003D1181">
      <w:pPr>
        <w:spacing w:line="364" w:lineRule="auto"/>
        <w:sectPr w:rsidR="003D1181">
          <w:footerReference w:type="default" r:id="rId9"/>
          <w:pgSz w:w="11910" w:h="16840"/>
          <w:pgMar w:top="1140" w:right="600" w:bottom="700" w:left="1060" w:header="0" w:footer="513" w:gutter="0"/>
          <w:pgNumType w:start="1"/>
          <w:cols w:space="720"/>
        </w:sectPr>
      </w:pPr>
    </w:p>
    <w:p w:rsidR="003D1181" w:rsidRDefault="00EB6E1E">
      <w:pPr>
        <w:pStyle w:val="a3"/>
        <w:ind w:left="383"/>
        <w:rPr>
          <w:sz w:val="20"/>
        </w:rPr>
      </w:pPr>
      <w:r>
        <w:rPr>
          <w:noProof/>
          <w:sz w:val="20"/>
        </w:rPr>
        <w:lastRenderedPageBreak/>
        <mc:AlternateContent>
          <mc:Choice Requires="wpg">
            <w:drawing>
              <wp:inline distT="0" distB="0" distL="114300" distR="114300">
                <wp:extent cx="5978525" cy="3523615"/>
                <wp:effectExtent l="635" t="0" r="10160" b="12065"/>
                <wp:docPr id="93" name="组合 2"/>
                <wp:cNvGraphicFramePr/>
                <a:graphic xmlns:a="http://schemas.openxmlformats.org/drawingml/2006/main">
                  <a:graphicData uri="http://schemas.microsoft.com/office/word/2010/wordprocessingGroup">
                    <wpg:wgp>
                      <wpg:cNvGrpSpPr/>
                      <wpg:grpSpPr>
                        <a:xfrm>
                          <a:off x="0" y="0"/>
                          <a:ext cx="5978525" cy="3523615"/>
                          <a:chOff x="0" y="0"/>
                          <a:chExt cx="9415" cy="5549"/>
                        </a:xfrm>
                      </wpg:grpSpPr>
                      <wps:wsp>
                        <wps:cNvPr id="62" name="任意多边形 3"/>
                        <wps:cNvSpPr/>
                        <wps:spPr>
                          <a:xfrm>
                            <a:off x="7" y="3483"/>
                            <a:ext cx="2045" cy="2028"/>
                          </a:xfrm>
                          <a:custGeom>
                            <a:avLst/>
                            <a:gdLst/>
                            <a:ahLst/>
                            <a:cxnLst/>
                            <a:rect l="0" t="0" r="0" b="0"/>
                            <a:pathLst>
                              <a:path w="2045" h="2028">
                                <a:moveTo>
                                  <a:pt x="1706" y="0"/>
                                </a:moveTo>
                                <a:lnTo>
                                  <a:pt x="338" y="0"/>
                                </a:lnTo>
                                <a:lnTo>
                                  <a:pt x="260" y="9"/>
                                </a:lnTo>
                                <a:lnTo>
                                  <a:pt x="189" y="34"/>
                                </a:lnTo>
                                <a:lnTo>
                                  <a:pt x="126" y="74"/>
                                </a:lnTo>
                                <a:lnTo>
                                  <a:pt x="74" y="127"/>
                                </a:lnTo>
                                <a:lnTo>
                                  <a:pt x="34" y="189"/>
                                </a:lnTo>
                                <a:lnTo>
                                  <a:pt x="9" y="261"/>
                                </a:lnTo>
                                <a:lnTo>
                                  <a:pt x="0" y="338"/>
                                </a:lnTo>
                                <a:lnTo>
                                  <a:pt x="0" y="1689"/>
                                </a:lnTo>
                                <a:lnTo>
                                  <a:pt x="9" y="1767"/>
                                </a:lnTo>
                                <a:lnTo>
                                  <a:pt x="34" y="1838"/>
                                </a:lnTo>
                                <a:lnTo>
                                  <a:pt x="74" y="1901"/>
                                </a:lnTo>
                                <a:lnTo>
                                  <a:pt x="126" y="1954"/>
                                </a:lnTo>
                                <a:lnTo>
                                  <a:pt x="189" y="1994"/>
                                </a:lnTo>
                                <a:lnTo>
                                  <a:pt x="260" y="2019"/>
                                </a:lnTo>
                                <a:lnTo>
                                  <a:pt x="338" y="2028"/>
                                </a:lnTo>
                                <a:lnTo>
                                  <a:pt x="1706" y="2028"/>
                                </a:lnTo>
                                <a:lnTo>
                                  <a:pt x="1784" y="2019"/>
                                </a:lnTo>
                                <a:lnTo>
                                  <a:pt x="1855" y="1994"/>
                                </a:lnTo>
                                <a:lnTo>
                                  <a:pt x="1917" y="1954"/>
                                </a:lnTo>
                                <a:lnTo>
                                  <a:pt x="1970" y="1901"/>
                                </a:lnTo>
                                <a:lnTo>
                                  <a:pt x="2010" y="1838"/>
                                </a:lnTo>
                                <a:lnTo>
                                  <a:pt x="2035" y="1767"/>
                                </a:lnTo>
                                <a:lnTo>
                                  <a:pt x="2045" y="1689"/>
                                </a:lnTo>
                                <a:lnTo>
                                  <a:pt x="2045" y="338"/>
                                </a:lnTo>
                                <a:lnTo>
                                  <a:pt x="2035" y="261"/>
                                </a:lnTo>
                                <a:lnTo>
                                  <a:pt x="2010" y="189"/>
                                </a:lnTo>
                                <a:lnTo>
                                  <a:pt x="1970" y="127"/>
                                </a:lnTo>
                                <a:lnTo>
                                  <a:pt x="1917" y="74"/>
                                </a:lnTo>
                                <a:lnTo>
                                  <a:pt x="1855" y="34"/>
                                </a:lnTo>
                                <a:lnTo>
                                  <a:pt x="1784" y="9"/>
                                </a:lnTo>
                                <a:lnTo>
                                  <a:pt x="1706" y="0"/>
                                </a:lnTo>
                                <a:close/>
                              </a:path>
                            </a:pathLst>
                          </a:custGeom>
                          <a:solidFill>
                            <a:srgbClr val="FFFF99"/>
                          </a:solidFill>
                          <a:ln>
                            <a:noFill/>
                          </a:ln>
                        </wps:spPr>
                        <wps:bodyPr upright="1"/>
                      </wps:wsp>
                      <wps:wsp>
                        <wps:cNvPr id="63" name="任意多边形 4"/>
                        <wps:cNvSpPr/>
                        <wps:spPr>
                          <a:xfrm>
                            <a:off x="0" y="3479"/>
                            <a:ext cx="2059" cy="2040"/>
                          </a:xfrm>
                          <a:custGeom>
                            <a:avLst/>
                            <a:gdLst/>
                            <a:ahLst/>
                            <a:cxnLst/>
                            <a:rect l="0" t="0" r="0" b="0"/>
                            <a:pathLst>
                              <a:path w="2059" h="2040">
                                <a:moveTo>
                                  <a:pt x="279" y="2020"/>
                                </a:moveTo>
                                <a:lnTo>
                                  <a:pt x="226" y="2020"/>
                                </a:lnTo>
                                <a:lnTo>
                                  <a:pt x="243" y="2040"/>
                                </a:lnTo>
                                <a:lnTo>
                                  <a:pt x="295" y="2040"/>
                                </a:lnTo>
                                <a:lnTo>
                                  <a:pt x="279" y="2020"/>
                                </a:lnTo>
                                <a:close/>
                                <a:moveTo>
                                  <a:pt x="1832" y="2020"/>
                                </a:moveTo>
                                <a:lnTo>
                                  <a:pt x="1780" y="2020"/>
                                </a:lnTo>
                                <a:lnTo>
                                  <a:pt x="1764" y="2040"/>
                                </a:lnTo>
                                <a:lnTo>
                                  <a:pt x="1816" y="2040"/>
                                </a:lnTo>
                                <a:lnTo>
                                  <a:pt x="1832" y="2020"/>
                                </a:lnTo>
                                <a:close/>
                                <a:moveTo>
                                  <a:pt x="217" y="2000"/>
                                </a:moveTo>
                                <a:lnTo>
                                  <a:pt x="181" y="2000"/>
                                </a:lnTo>
                                <a:lnTo>
                                  <a:pt x="195" y="2020"/>
                                </a:lnTo>
                                <a:lnTo>
                                  <a:pt x="232" y="2020"/>
                                </a:lnTo>
                                <a:lnTo>
                                  <a:pt x="217" y="2000"/>
                                </a:lnTo>
                                <a:close/>
                                <a:moveTo>
                                  <a:pt x="1878" y="2000"/>
                                </a:moveTo>
                                <a:lnTo>
                                  <a:pt x="1842" y="2000"/>
                                </a:lnTo>
                                <a:lnTo>
                                  <a:pt x="1827" y="2020"/>
                                </a:lnTo>
                                <a:lnTo>
                                  <a:pt x="1863" y="2020"/>
                                </a:lnTo>
                                <a:lnTo>
                                  <a:pt x="1878" y="2000"/>
                                </a:lnTo>
                                <a:close/>
                                <a:moveTo>
                                  <a:pt x="174" y="1980"/>
                                </a:moveTo>
                                <a:lnTo>
                                  <a:pt x="139" y="1980"/>
                                </a:lnTo>
                                <a:lnTo>
                                  <a:pt x="152" y="2000"/>
                                </a:lnTo>
                                <a:lnTo>
                                  <a:pt x="188" y="2000"/>
                                </a:lnTo>
                                <a:lnTo>
                                  <a:pt x="174" y="1980"/>
                                </a:lnTo>
                                <a:close/>
                                <a:moveTo>
                                  <a:pt x="1920" y="1980"/>
                                </a:moveTo>
                                <a:lnTo>
                                  <a:pt x="1885" y="1980"/>
                                </a:lnTo>
                                <a:lnTo>
                                  <a:pt x="1871" y="2000"/>
                                </a:lnTo>
                                <a:lnTo>
                                  <a:pt x="1907" y="2000"/>
                                </a:lnTo>
                                <a:lnTo>
                                  <a:pt x="1920" y="1980"/>
                                </a:lnTo>
                                <a:close/>
                                <a:moveTo>
                                  <a:pt x="123" y="1940"/>
                                </a:moveTo>
                                <a:lnTo>
                                  <a:pt x="101" y="1940"/>
                                </a:lnTo>
                                <a:lnTo>
                                  <a:pt x="113" y="1960"/>
                                </a:lnTo>
                                <a:lnTo>
                                  <a:pt x="126" y="1980"/>
                                </a:lnTo>
                                <a:lnTo>
                                  <a:pt x="161" y="1980"/>
                                </a:lnTo>
                                <a:lnTo>
                                  <a:pt x="148" y="1960"/>
                                </a:lnTo>
                                <a:lnTo>
                                  <a:pt x="135" y="1960"/>
                                </a:lnTo>
                                <a:lnTo>
                                  <a:pt x="123" y="1940"/>
                                </a:lnTo>
                                <a:close/>
                                <a:moveTo>
                                  <a:pt x="1958" y="1940"/>
                                </a:moveTo>
                                <a:lnTo>
                                  <a:pt x="1936" y="1940"/>
                                </a:lnTo>
                                <a:lnTo>
                                  <a:pt x="1924" y="1960"/>
                                </a:lnTo>
                                <a:lnTo>
                                  <a:pt x="1911" y="1960"/>
                                </a:lnTo>
                                <a:lnTo>
                                  <a:pt x="1898" y="1980"/>
                                </a:lnTo>
                                <a:lnTo>
                                  <a:pt x="1933" y="1980"/>
                                </a:lnTo>
                                <a:lnTo>
                                  <a:pt x="1946" y="1960"/>
                                </a:lnTo>
                                <a:lnTo>
                                  <a:pt x="1958" y="1940"/>
                                </a:lnTo>
                                <a:close/>
                                <a:moveTo>
                                  <a:pt x="101" y="1920"/>
                                </a:moveTo>
                                <a:lnTo>
                                  <a:pt x="79" y="1920"/>
                                </a:lnTo>
                                <a:lnTo>
                                  <a:pt x="90" y="1940"/>
                                </a:lnTo>
                                <a:lnTo>
                                  <a:pt x="112" y="1940"/>
                                </a:lnTo>
                                <a:lnTo>
                                  <a:pt x="101" y="1920"/>
                                </a:lnTo>
                                <a:close/>
                                <a:moveTo>
                                  <a:pt x="1980" y="1920"/>
                                </a:moveTo>
                                <a:lnTo>
                                  <a:pt x="1958" y="1920"/>
                                </a:lnTo>
                                <a:lnTo>
                                  <a:pt x="1947" y="1940"/>
                                </a:lnTo>
                                <a:lnTo>
                                  <a:pt x="1969" y="1940"/>
                                </a:lnTo>
                                <a:lnTo>
                                  <a:pt x="1980" y="1920"/>
                                </a:lnTo>
                                <a:close/>
                                <a:moveTo>
                                  <a:pt x="55" y="1860"/>
                                </a:moveTo>
                                <a:lnTo>
                                  <a:pt x="42" y="1860"/>
                                </a:lnTo>
                                <a:lnTo>
                                  <a:pt x="50" y="1880"/>
                                </a:lnTo>
                                <a:lnTo>
                                  <a:pt x="59" y="1900"/>
                                </a:lnTo>
                                <a:lnTo>
                                  <a:pt x="68" y="1920"/>
                                </a:lnTo>
                                <a:lnTo>
                                  <a:pt x="91" y="1920"/>
                                </a:lnTo>
                                <a:lnTo>
                                  <a:pt x="80" y="1900"/>
                                </a:lnTo>
                                <a:lnTo>
                                  <a:pt x="81" y="1900"/>
                                </a:lnTo>
                                <a:lnTo>
                                  <a:pt x="71" y="1880"/>
                                </a:lnTo>
                                <a:lnTo>
                                  <a:pt x="63" y="1880"/>
                                </a:lnTo>
                                <a:lnTo>
                                  <a:pt x="55" y="1860"/>
                                </a:lnTo>
                                <a:close/>
                                <a:moveTo>
                                  <a:pt x="2017" y="1860"/>
                                </a:moveTo>
                                <a:lnTo>
                                  <a:pt x="2004" y="1860"/>
                                </a:lnTo>
                                <a:lnTo>
                                  <a:pt x="1996" y="1880"/>
                                </a:lnTo>
                                <a:lnTo>
                                  <a:pt x="1988" y="1880"/>
                                </a:lnTo>
                                <a:lnTo>
                                  <a:pt x="1978" y="1900"/>
                                </a:lnTo>
                                <a:lnTo>
                                  <a:pt x="1979" y="1900"/>
                                </a:lnTo>
                                <a:lnTo>
                                  <a:pt x="1969" y="1920"/>
                                </a:lnTo>
                                <a:lnTo>
                                  <a:pt x="1990" y="1920"/>
                                </a:lnTo>
                                <a:lnTo>
                                  <a:pt x="2000" y="1900"/>
                                </a:lnTo>
                                <a:lnTo>
                                  <a:pt x="2009" y="1880"/>
                                </a:lnTo>
                                <a:lnTo>
                                  <a:pt x="2017" y="1860"/>
                                </a:lnTo>
                                <a:close/>
                                <a:moveTo>
                                  <a:pt x="30" y="1800"/>
                                </a:moveTo>
                                <a:lnTo>
                                  <a:pt x="16" y="1800"/>
                                </a:lnTo>
                                <a:lnTo>
                                  <a:pt x="21" y="1820"/>
                                </a:lnTo>
                                <a:lnTo>
                                  <a:pt x="27" y="1840"/>
                                </a:lnTo>
                                <a:lnTo>
                                  <a:pt x="34" y="1860"/>
                                </a:lnTo>
                                <a:lnTo>
                                  <a:pt x="55" y="1860"/>
                                </a:lnTo>
                                <a:lnTo>
                                  <a:pt x="47" y="1840"/>
                                </a:lnTo>
                                <a:lnTo>
                                  <a:pt x="41" y="1840"/>
                                </a:lnTo>
                                <a:lnTo>
                                  <a:pt x="35" y="1820"/>
                                </a:lnTo>
                                <a:lnTo>
                                  <a:pt x="35" y="1820"/>
                                </a:lnTo>
                                <a:lnTo>
                                  <a:pt x="30" y="1800"/>
                                </a:lnTo>
                                <a:close/>
                                <a:moveTo>
                                  <a:pt x="2044" y="1800"/>
                                </a:moveTo>
                                <a:lnTo>
                                  <a:pt x="2029" y="1800"/>
                                </a:lnTo>
                                <a:lnTo>
                                  <a:pt x="2024" y="1820"/>
                                </a:lnTo>
                                <a:lnTo>
                                  <a:pt x="2024" y="1820"/>
                                </a:lnTo>
                                <a:lnTo>
                                  <a:pt x="2018" y="1840"/>
                                </a:lnTo>
                                <a:lnTo>
                                  <a:pt x="2012" y="1840"/>
                                </a:lnTo>
                                <a:lnTo>
                                  <a:pt x="2004" y="1860"/>
                                </a:lnTo>
                                <a:lnTo>
                                  <a:pt x="2025" y="1860"/>
                                </a:lnTo>
                                <a:lnTo>
                                  <a:pt x="2032" y="1840"/>
                                </a:lnTo>
                                <a:lnTo>
                                  <a:pt x="2038" y="1820"/>
                                </a:lnTo>
                                <a:lnTo>
                                  <a:pt x="2044" y="1800"/>
                                </a:lnTo>
                                <a:close/>
                                <a:moveTo>
                                  <a:pt x="18" y="1740"/>
                                </a:moveTo>
                                <a:lnTo>
                                  <a:pt x="3" y="1740"/>
                                </a:lnTo>
                                <a:lnTo>
                                  <a:pt x="4" y="1760"/>
                                </a:lnTo>
                                <a:lnTo>
                                  <a:pt x="7" y="1780"/>
                                </a:lnTo>
                                <a:lnTo>
                                  <a:pt x="11" y="1800"/>
                                </a:lnTo>
                                <a:lnTo>
                                  <a:pt x="30" y="1800"/>
                                </a:lnTo>
                                <a:lnTo>
                                  <a:pt x="25" y="1780"/>
                                </a:lnTo>
                                <a:lnTo>
                                  <a:pt x="22" y="1780"/>
                                </a:lnTo>
                                <a:lnTo>
                                  <a:pt x="19" y="1760"/>
                                </a:lnTo>
                                <a:lnTo>
                                  <a:pt x="19" y="1760"/>
                                </a:lnTo>
                                <a:lnTo>
                                  <a:pt x="18" y="1740"/>
                                </a:lnTo>
                                <a:close/>
                                <a:moveTo>
                                  <a:pt x="2056" y="1740"/>
                                </a:moveTo>
                                <a:lnTo>
                                  <a:pt x="2041" y="1740"/>
                                </a:lnTo>
                                <a:lnTo>
                                  <a:pt x="2040" y="1760"/>
                                </a:lnTo>
                                <a:lnTo>
                                  <a:pt x="2040" y="1760"/>
                                </a:lnTo>
                                <a:lnTo>
                                  <a:pt x="2037" y="1780"/>
                                </a:lnTo>
                                <a:lnTo>
                                  <a:pt x="2034" y="1780"/>
                                </a:lnTo>
                                <a:lnTo>
                                  <a:pt x="2029" y="1800"/>
                                </a:lnTo>
                                <a:lnTo>
                                  <a:pt x="2048" y="1800"/>
                                </a:lnTo>
                                <a:lnTo>
                                  <a:pt x="2052" y="1780"/>
                                </a:lnTo>
                                <a:lnTo>
                                  <a:pt x="2055" y="1760"/>
                                </a:lnTo>
                                <a:lnTo>
                                  <a:pt x="2056" y="1740"/>
                                </a:lnTo>
                                <a:close/>
                                <a:moveTo>
                                  <a:pt x="15" y="1720"/>
                                </a:moveTo>
                                <a:lnTo>
                                  <a:pt x="0" y="1720"/>
                                </a:lnTo>
                                <a:lnTo>
                                  <a:pt x="1" y="1740"/>
                                </a:lnTo>
                                <a:lnTo>
                                  <a:pt x="16" y="1740"/>
                                </a:lnTo>
                                <a:lnTo>
                                  <a:pt x="15" y="1720"/>
                                </a:lnTo>
                                <a:close/>
                                <a:moveTo>
                                  <a:pt x="16" y="1720"/>
                                </a:moveTo>
                                <a:lnTo>
                                  <a:pt x="16" y="1740"/>
                                </a:lnTo>
                                <a:lnTo>
                                  <a:pt x="17" y="1740"/>
                                </a:lnTo>
                                <a:lnTo>
                                  <a:pt x="16" y="1720"/>
                                </a:lnTo>
                                <a:close/>
                                <a:moveTo>
                                  <a:pt x="2043" y="1720"/>
                                </a:moveTo>
                                <a:lnTo>
                                  <a:pt x="2042" y="1740"/>
                                </a:lnTo>
                                <a:lnTo>
                                  <a:pt x="2043" y="1740"/>
                                </a:lnTo>
                                <a:lnTo>
                                  <a:pt x="2043" y="1720"/>
                                </a:lnTo>
                                <a:close/>
                                <a:moveTo>
                                  <a:pt x="2059" y="1720"/>
                                </a:moveTo>
                                <a:lnTo>
                                  <a:pt x="2044" y="1720"/>
                                </a:lnTo>
                                <a:lnTo>
                                  <a:pt x="2043" y="1740"/>
                                </a:lnTo>
                                <a:lnTo>
                                  <a:pt x="2058" y="1740"/>
                                </a:lnTo>
                                <a:lnTo>
                                  <a:pt x="2059" y="1720"/>
                                </a:lnTo>
                                <a:close/>
                                <a:moveTo>
                                  <a:pt x="15" y="340"/>
                                </a:moveTo>
                                <a:lnTo>
                                  <a:pt x="0" y="340"/>
                                </a:lnTo>
                                <a:lnTo>
                                  <a:pt x="0" y="1720"/>
                                </a:lnTo>
                                <a:lnTo>
                                  <a:pt x="15" y="1720"/>
                                </a:lnTo>
                                <a:lnTo>
                                  <a:pt x="15" y="340"/>
                                </a:lnTo>
                                <a:close/>
                                <a:moveTo>
                                  <a:pt x="2059" y="340"/>
                                </a:moveTo>
                                <a:lnTo>
                                  <a:pt x="2044" y="340"/>
                                </a:lnTo>
                                <a:lnTo>
                                  <a:pt x="2044" y="1720"/>
                                </a:lnTo>
                                <a:lnTo>
                                  <a:pt x="2059" y="1720"/>
                                </a:lnTo>
                                <a:lnTo>
                                  <a:pt x="2059" y="340"/>
                                </a:lnTo>
                                <a:close/>
                                <a:moveTo>
                                  <a:pt x="16" y="320"/>
                                </a:moveTo>
                                <a:lnTo>
                                  <a:pt x="1" y="320"/>
                                </a:lnTo>
                                <a:lnTo>
                                  <a:pt x="0" y="340"/>
                                </a:lnTo>
                                <a:lnTo>
                                  <a:pt x="15" y="340"/>
                                </a:lnTo>
                                <a:lnTo>
                                  <a:pt x="16" y="320"/>
                                </a:lnTo>
                                <a:close/>
                                <a:moveTo>
                                  <a:pt x="2058" y="320"/>
                                </a:moveTo>
                                <a:lnTo>
                                  <a:pt x="2043" y="320"/>
                                </a:lnTo>
                                <a:lnTo>
                                  <a:pt x="2044" y="340"/>
                                </a:lnTo>
                                <a:lnTo>
                                  <a:pt x="2059" y="340"/>
                                </a:lnTo>
                                <a:lnTo>
                                  <a:pt x="2058" y="320"/>
                                </a:lnTo>
                                <a:close/>
                                <a:moveTo>
                                  <a:pt x="19" y="300"/>
                                </a:moveTo>
                                <a:lnTo>
                                  <a:pt x="3" y="300"/>
                                </a:lnTo>
                                <a:lnTo>
                                  <a:pt x="2" y="320"/>
                                </a:lnTo>
                                <a:lnTo>
                                  <a:pt x="18" y="320"/>
                                </a:lnTo>
                                <a:lnTo>
                                  <a:pt x="19" y="300"/>
                                </a:lnTo>
                                <a:close/>
                                <a:moveTo>
                                  <a:pt x="2056" y="300"/>
                                </a:moveTo>
                                <a:lnTo>
                                  <a:pt x="2040" y="300"/>
                                </a:lnTo>
                                <a:lnTo>
                                  <a:pt x="2041" y="320"/>
                                </a:lnTo>
                                <a:lnTo>
                                  <a:pt x="2057" y="320"/>
                                </a:lnTo>
                                <a:lnTo>
                                  <a:pt x="2056" y="300"/>
                                </a:lnTo>
                                <a:close/>
                                <a:moveTo>
                                  <a:pt x="35" y="240"/>
                                </a:moveTo>
                                <a:lnTo>
                                  <a:pt x="16" y="240"/>
                                </a:lnTo>
                                <a:lnTo>
                                  <a:pt x="11" y="260"/>
                                </a:lnTo>
                                <a:lnTo>
                                  <a:pt x="7" y="280"/>
                                </a:lnTo>
                                <a:lnTo>
                                  <a:pt x="4" y="300"/>
                                </a:lnTo>
                                <a:lnTo>
                                  <a:pt x="19" y="300"/>
                                </a:lnTo>
                                <a:lnTo>
                                  <a:pt x="22" y="280"/>
                                </a:lnTo>
                                <a:lnTo>
                                  <a:pt x="22" y="280"/>
                                </a:lnTo>
                                <a:lnTo>
                                  <a:pt x="25" y="260"/>
                                </a:lnTo>
                                <a:lnTo>
                                  <a:pt x="30" y="260"/>
                                </a:lnTo>
                                <a:lnTo>
                                  <a:pt x="35" y="240"/>
                                </a:lnTo>
                                <a:close/>
                                <a:moveTo>
                                  <a:pt x="2044" y="240"/>
                                </a:moveTo>
                                <a:lnTo>
                                  <a:pt x="2024" y="240"/>
                                </a:lnTo>
                                <a:lnTo>
                                  <a:pt x="2029" y="260"/>
                                </a:lnTo>
                                <a:lnTo>
                                  <a:pt x="2034" y="260"/>
                                </a:lnTo>
                                <a:lnTo>
                                  <a:pt x="2037" y="280"/>
                                </a:lnTo>
                                <a:lnTo>
                                  <a:pt x="2037" y="280"/>
                                </a:lnTo>
                                <a:lnTo>
                                  <a:pt x="2040" y="300"/>
                                </a:lnTo>
                                <a:lnTo>
                                  <a:pt x="2055" y="300"/>
                                </a:lnTo>
                                <a:lnTo>
                                  <a:pt x="2052" y="280"/>
                                </a:lnTo>
                                <a:lnTo>
                                  <a:pt x="2048" y="260"/>
                                </a:lnTo>
                                <a:lnTo>
                                  <a:pt x="2044" y="240"/>
                                </a:lnTo>
                                <a:close/>
                                <a:moveTo>
                                  <a:pt x="30" y="260"/>
                                </a:moveTo>
                                <a:lnTo>
                                  <a:pt x="25" y="260"/>
                                </a:lnTo>
                                <a:lnTo>
                                  <a:pt x="25" y="280"/>
                                </a:lnTo>
                                <a:lnTo>
                                  <a:pt x="30" y="260"/>
                                </a:lnTo>
                                <a:close/>
                                <a:moveTo>
                                  <a:pt x="2034" y="260"/>
                                </a:moveTo>
                                <a:lnTo>
                                  <a:pt x="2029" y="260"/>
                                </a:lnTo>
                                <a:lnTo>
                                  <a:pt x="2034" y="280"/>
                                </a:lnTo>
                                <a:lnTo>
                                  <a:pt x="2034" y="260"/>
                                </a:lnTo>
                                <a:close/>
                                <a:moveTo>
                                  <a:pt x="63" y="180"/>
                                </a:moveTo>
                                <a:lnTo>
                                  <a:pt x="42" y="180"/>
                                </a:lnTo>
                                <a:lnTo>
                                  <a:pt x="34" y="200"/>
                                </a:lnTo>
                                <a:lnTo>
                                  <a:pt x="27" y="220"/>
                                </a:lnTo>
                                <a:lnTo>
                                  <a:pt x="21" y="240"/>
                                </a:lnTo>
                                <a:lnTo>
                                  <a:pt x="35" y="240"/>
                                </a:lnTo>
                                <a:lnTo>
                                  <a:pt x="41" y="220"/>
                                </a:lnTo>
                                <a:lnTo>
                                  <a:pt x="41" y="220"/>
                                </a:lnTo>
                                <a:lnTo>
                                  <a:pt x="48" y="200"/>
                                </a:lnTo>
                                <a:lnTo>
                                  <a:pt x="55" y="200"/>
                                </a:lnTo>
                                <a:lnTo>
                                  <a:pt x="63" y="180"/>
                                </a:lnTo>
                                <a:close/>
                                <a:moveTo>
                                  <a:pt x="2017" y="180"/>
                                </a:moveTo>
                                <a:lnTo>
                                  <a:pt x="1996" y="180"/>
                                </a:lnTo>
                                <a:lnTo>
                                  <a:pt x="2004" y="200"/>
                                </a:lnTo>
                                <a:lnTo>
                                  <a:pt x="2011" y="200"/>
                                </a:lnTo>
                                <a:lnTo>
                                  <a:pt x="2018" y="220"/>
                                </a:lnTo>
                                <a:lnTo>
                                  <a:pt x="2018" y="220"/>
                                </a:lnTo>
                                <a:lnTo>
                                  <a:pt x="2024" y="240"/>
                                </a:lnTo>
                                <a:lnTo>
                                  <a:pt x="2038" y="240"/>
                                </a:lnTo>
                                <a:lnTo>
                                  <a:pt x="2032" y="220"/>
                                </a:lnTo>
                                <a:lnTo>
                                  <a:pt x="2025" y="200"/>
                                </a:lnTo>
                                <a:lnTo>
                                  <a:pt x="2017" y="180"/>
                                </a:lnTo>
                                <a:close/>
                                <a:moveTo>
                                  <a:pt x="91" y="140"/>
                                </a:moveTo>
                                <a:lnTo>
                                  <a:pt x="69" y="140"/>
                                </a:lnTo>
                                <a:lnTo>
                                  <a:pt x="59" y="160"/>
                                </a:lnTo>
                                <a:lnTo>
                                  <a:pt x="50" y="180"/>
                                </a:lnTo>
                                <a:lnTo>
                                  <a:pt x="63" y="180"/>
                                </a:lnTo>
                                <a:lnTo>
                                  <a:pt x="71" y="160"/>
                                </a:lnTo>
                                <a:lnTo>
                                  <a:pt x="80" y="160"/>
                                </a:lnTo>
                                <a:lnTo>
                                  <a:pt x="91" y="140"/>
                                </a:lnTo>
                                <a:close/>
                                <a:moveTo>
                                  <a:pt x="1991" y="140"/>
                                </a:moveTo>
                                <a:lnTo>
                                  <a:pt x="1969" y="140"/>
                                </a:lnTo>
                                <a:lnTo>
                                  <a:pt x="1979" y="160"/>
                                </a:lnTo>
                                <a:lnTo>
                                  <a:pt x="1988" y="160"/>
                                </a:lnTo>
                                <a:lnTo>
                                  <a:pt x="1996" y="180"/>
                                </a:lnTo>
                                <a:lnTo>
                                  <a:pt x="2009" y="180"/>
                                </a:lnTo>
                                <a:lnTo>
                                  <a:pt x="2000" y="160"/>
                                </a:lnTo>
                                <a:lnTo>
                                  <a:pt x="1991" y="140"/>
                                </a:lnTo>
                                <a:close/>
                                <a:moveTo>
                                  <a:pt x="123" y="100"/>
                                </a:moveTo>
                                <a:lnTo>
                                  <a:pt x="101" y="100"/>
                                </a:lnTo>
                                <a:lnTo>
                                  <a:pt x="90" y="120"/>
                                </a:lnTo>
                                <a:lnTo>
                                  <a:pt x="79" y="140"/>
                                </a:lnTo>
                                <a:lnTo>
                                  <a:pt x="101" y="140"/>
                                </a:lnTo>
                                <a:lnTo>
                                  <a:pt x="112" y="120"/>
                                </a:lnTo>
                                <a:lnTo>
                                  <a:pt x="112" y="120"/>
                                </a:lnTo>
                                <a:lnTo>
                                  <a:pt x="123" y="100"/>
                                </a:lnTo>
                                <a:close/>
                                <a:moveTo>
                                  <a:pt x="1958" y="100"/>
                                </a:moveTo>
                                <a:lnTo>
                                  <a:pt x="1936" y="100"/>
                                </a:lnTo>
                                <a:lnTo>
                                  <a:pt x="1947" y="120"/>
                                </a:lnTo>
                                <a:lnTo>
                                  <a:pt x="1947" y="120"/>
                                </a:lnTo>
                                <a:lnTo>
                                  <a:pt x="1958" y="140"/>
                                </a:lnTo>
                                <a:lnTo>
                                  <a:pt x="1980" y="140"/>
                                </a:lnTo>
                                <a:lnTo>
                                  <a:pt x="1969" y="120"/>
                                </a:lnTo>
                                <a:lnTo>
                                  <a:pt x="1958" y="100"/>
                                </a:lnTo>
                                <a:close/>
                                <a:moveTo>
                                  <a:pt x="148" y="80"/>
                                </a:moveTo>
                                <a:lnTo>
                                  <a:pt x="126" y="80"/>
                                </a:lnTo>
                                <a:lnTo>
                                  <a:pt x="113" y="100"/>
                                </a:lnTo>
                                <a:lnTo>
                                  <a:pt x="135" y="100"/>
                                </a:lnTo>
                                <a:lnTo>
                                  <a:pt x="148" y="80"/>
                                </a:lnTo>
                                <a:close/>
                                <a:moveTo>
                                  <a:pt x="1934" y="80"/>
                                </a:moveTo>
                                <a:lnTo>
                                  <a:pt x="1911" y="80"/>
                                </a:lnTo>
                                <a:lnTo>
                                  <a:pt x="1924" y="100"/>
                                </a:lnTo>
                                <a:lnTo>
                                  <a:pt x="1946" y="100"/>
                                </a:lnTo>
                                <a:lnTo>
                                  <a:pt x="1934" y="80"/>
                                </a:lnTo>
                                <a:close/>
                                <a:moveTo>
                                  <a:pt x="174" y="60"/>
                                </a:moveTo>
                                <a:lnTo>
                                  <a:pt x="152" y="60"/>
                                </a:lnTo>
                                <a:lnTo>
                                  <a:pt x="139" y="80"/>
                                </a:lnTo>
                                <a:lnTo>
                                  <a:pt x="160" y="80"/>
                                </a:lnTo>
                                <a:lnTo>
                                  <a:pt x="174" y="60"/>
                                </a:lnTo>
                                <a:close/>
                                <a:moveTo>
                                  <a:pt x="188" y="60"/>
                                </a:moveTo>
                                <a:lnTo>
                                  <a:pt x="174" y="60"/>
                                </a:lnTo>
                                <a:lnTo>
                                  <a:pt x="174" y="80"/>
                                </a:lnTo>
                                <a:lnTo>
                                  <a:pt x="188" y="60"/>
                                </a:lnTo>
                                <a:close/>
                                <a:moveTo>
                                  <a:pt x="1885" y="60"/>
                                </a:moveTo>
                                <a:lnTo>
                                  <a:pt x="1871" y="60"/>
                                </a:lnTo>
                                <a:lnTo>
                                  <a:pt x="1885" y="80"/>
                                </a:lnTo>
                                <a:lnTo>
                                  <a:pt x="1885" y="60"/>
                                </a:lnTo>
                                <a:close/>
                                <a:moveTo>
                                  <a:pt x="1907" y="60"/>
                                </a:moveTo>
                                <a:lnTo>
                                  <a:pt x="1885" y="60"/>
                                </a:lnTo>
                                <a:lnTo>
                                  <a:pt x="1899" y="80"/>
                                </a:lnTo>
                                <a:lnTo>
                                  <a:pt x="1920" y="80"/>
                                </a:lnTo>
                                <a:lnTo>
                                  <a:pt x="1907" y="60"/>
                                </a:lnTo>
                                <a:close/>
                                <a:moveTo>
                                  <a:pt x="217" y="40"/>
                                </a:moveTo>
                                <a:lnTo>
                                  <a:pt x="181" y="40"/>
                                </a:lnTo>
                                <a:lnTo>
                                  <a:pt x="166" y="60"/>
                                </a:lnTo>
                                <a:lnTo>
                                  <a:pt x="202" y="60"/>
                                </a:lnTo>
                                <a:lnTo>
                                  <a:pt x="217" y="40"/>
                                </a:lnTo>
                                <a:close/>
                                <a:moveTo>
                                  <a:pt x="1878" y="40"/>
                                </a:moveTo>
                                <a:lnTo>
                                  <a:pt x="1842" y="40"/>
                                </a:lnTo>
                                <a:lnTo>
                                  <a:pt x="1857" y="60"/>
                                </a:lnTo>
                                <a:lnTo>
                                  <a:pt x="1893" y="60"/>
                                </a:lnTo>
                                <a:lnTo>
                                  <a:pt x="1878" y="40"/>
                                </a:lnTo>
                                <a:close/>
                                <a:moveTo>
                                  <a:pt x="279" y="20"/>
                                </a:moveTo>
                                <a:lnTo>
                                  <a:pt x="226" y="20"/>
                                </a:lnTo>
                                <a:lnTo>
                                  <a:pt x="211" y="40"/>
                                </a:lnTo>
                                <a:lnTo>
                                  <a:pt x="263" y="40"/>
                                </a:lnTo>
                                <a:lnTo>
                                  <a:pt x="279" y="20"/>
                                </a:lnTo>
                                <a:close/>
                                <a:moveTo>
                                  <a:pt x="1833" y="20"/>
                                </a:moveTo>
                                <a:lnTo>
                                  <a:pt x="1780" y="20"/>
                                </a:lnTo>
                                <a:lnTo>
                                  <a:pt x="1796" y="40"/>
                                </a:lnTo>
                                <a:lnTo>
                                  <a:pt x="1848" y="40"/>
                                </a:lnTo>
                                <a:lnTo>
                                  <a:pt x="1833" y="20"/>
                                </a:lnTo>
                                <a:close/>
                                <a:moveTo>
                                  <a:pt x="1758" y="0"/>
                                </a:moveTo>
                                <a:lnTo>
                                  <a:pt x="302" y="0"/>
                                </a:lnTo>
                                <a:lnTo>
                                  <a:pt x="293" y="20"/>
                                </a:lnTo>
                                <a:lnTo>
                                  <a:pt x="1766" y="20"/>
                                </a:lnTo>
                                <a:lnTo>
                                  <a:pt x="1758" y="0"/>
                                </a:lnTo>
                                <a:close/>
                              </a:path>
                            </a:pathLst>
                          </a:custGeom>
                          <a:solidFill>
                            <a:srgbClr val="000000"/>
                          </a:solidFill>
                          <a:ln>
                            <a:noFill/>
                          </a:ln>
                        </wps:spPr>
                        <wps:bodyPr upright="1"/>
                      </wps:wsp>
                      <wps:wsp>
                        <wps:cNvPr id="64" name="任意多边形 5"/>
                        <wps:cNvSpPr/>
                        <wps:spPr>
                          <a:xfrm>
                            <a:off x="966" y="2805"/>
                            <a:ext cx="120" cy="624"/>
                          </a:xfrm>
                          <a:custGeom>
                            <a:avLst/>
                            <a:gdLst/>
                            <a:ahLst/>
                            <a:cxnLst/>
                            <a:rect l="0" t="0" r="0" b="0"/>
                            <a:pathLst>
                              <a:path w="120" h="624">
                                <a:moveTo>
                                  <a:pt x="53" y="120"/>
                                </a:moveTo>
                                <a:lnTo>
                                  <a:pt x="52" y="624"/>
                                </a:lnTo>
                                <a:lnTo>
                                  <a:pt x="67" y="624"/>
                                </a:lnTo>
                                <a:lnTo>
                                  <a:pt x="68" y="120"/>
                                </a:lnTo>
                                <a:lnTo>
                                  <a:pt x="53" y="120"/>
                                </a:lnTo>
                                <a:close/>
                                <a:moveTo>
                                  <a:pt x="105" y="90"/>
                                </a:moveTo>
                                <a:lnTo>
                                  <a:pt x="53" y="90"/>
                                </a:lnTo>
                                <a:lnTo>
                                  <a:pt x="68" y="90"/>
                                </a:lnTo>
                                <a:lnTo>
                                  <a:pt x="68" y="120"/>
                                </a:lnTo>
                                <a:lnTo>
                                  <a:pt x="120" y="120"/>
                                </a:lnTo>
                                <a:lnTo>
                                  <a:pt x="105" y="90"/>
                                </a:lnTo>
                                <a:close/>
                                <a:moveTo>
                                  <a:pt x="53" y="90"/>
                                </a:moveTo>
                                <a:lnTo>
                                  <a:pt x="53" y="120"/>
                                </a:lnTo>
                                <a:lnTo>
                                  <a:pt x="68" y="120"/>
                                </a:lnTo>
                                <a:lnTo>
                                  <a:pt x="68" y="90"/>
                                </a:lnTo>
                                <a:lnTo>
                                  <a:pt x="53" y="90"/>
                                </a:lnTo>
                                <a:close/>
                                <a:moveTo>
                                  <a:pt x="60" y="0"/>
                                </a:moveTo>
                                <a:lnTo>
                                  <a:pt x="0" y="120"/>
                                </a:lnTo>
                                <a:lnTo>
                                  <a:pt x="53" y="120"/>
                                </a:lnTo>
                                <a:lnTo>
                                  <a:pt x="53" y="90"/>
                                </a:lnTo>
                                <a:lnTo>
                                  <a:pt x="105" y="90"/>
                                </a:lnTo>
                                <a:lnTo>
                                  <a:pt x="60" y="0"/>
                                </a:lnTo>
                                <a:close/>
                              </a:path>
                            </a:pathLst>
                          </a:custGeom>
                          <a:solidFill>
                            <a:srgbClr val="000000"/>
                          </a:solidFill>
                          <a:ln>
                            <a:noFill/>
                          </a:ln>
                        </wps:spPr>
                        <wps:bodyPr upright="1"/>
                      </wps:wsp>
                      <wps:wsp>
                        <wps:cNvPr id="65" name="直线 6"/>
                        <wps:cNvCnPr/>
                        <wps:spPr>
                          <a:xfrm>
                            <a:off x="47" y="5502"/>
                            <a:ext cx="9320" cy="0"/>
                          </a:xfrm>
                          <a:prstGeom prst="line">
                            <a:avLst/>
                          </a:prstGeom>
                          <a:ln w="12713" cap="flat" cmpd="sng">
                            <a:solidFill>
                              <a:srgbClr val="000000"/>
                            </a:solidFill>
                            <a:prstDash val="solid"/>
                            <a:headEnd type="none" w="med" len="med"/>
                            <a:tailEnd type="none" w="med" len="med"/>
                          </a:ln>
                        </wps:spPr>
                        <wps:bodyPr/>
                      </wps:wsp>
                      <wps:wsp>
                        <wps:cNvPr id="66" name="矩形 7"/>
                        <wps:cNvSpPr/>
                        <wps:spPr>
                          <a:xfrm>
                            <a:off x="7" y="8"/>
                            <a:ext cx="2045" cy="2804"/>
                          </a:xfrm>
                          <a:prstGeom prst="rect">
                            <a:avLst/>
                          </a:prstGeom>
                          <a:solidFill>
                            <a:srgbClr val="FFFF99"/>
                          </a:solidFill>
                          <a:ln>
                            <a:noFill/>
                          </a:ln>
                        </wps:spPr>
                        <wps:bodyPr upright="1"/>
                      </wps:wsp>
                      <wps:wsp>
                        <wps:cNvPr id="67" name="任意多边形 8"/>
                        <wps:cNvSpPr/>
                        <wps:spPr>
                          <a:xfrm>
                            <a:off x="-1" y="0"/>
                            <a:ext cx="8099" cy="3467"/>
                          </a:xfrm>
                          <a:custGeom>
                            <a:avLst/>
                            <a:gdLst/>
                            <a:ahLst/>
                            <a:cxnLst/>
                            <a:rect l="0" t="0" r="0" b="0"/>
                            <a:pathLst>
                              <a:path w="8099" h="3467">
                                <a:moveTo>
                                  <a:pt x="2059" y="0"/>
                                </a:moveTo>
                                <a:lnTo>
                                  <a:pt x="2044" y="0"/>
                                </a:lnTo>
                                <a:lnTo>
                                  <a:pt x="2044" y="15"/>
                                </a:lnTo>
                                <a:lnTo>
                                  <a:pt x="2044" y="2805"/>
                                </a:lnTo>
                                <a:lnTo>
                                  <a:pt x="15" y="2805"/>
                                </a:lnTo>
                                <a:lnTo>
                                  <a:pt x="15" y="15"/>
                                </a:lnTo>
                                <a:lnTo>
                                  <a:pt x="2044" y="15"/>
                                </a:lnTo>
                                <a:lnTo>
                                  <a:pt x="2044" y="0"/>
                                </a:lnTo>
                                <a:lnTo>
                                  <a:pt x="0" y="0"/>
                                </a:lnTo>
                                <a:lnTo>
                                  <a:pt x="0" y="2820"/>
                                </a:lnTo>
                                <a:lnTo>
                                  <a:pt x="2059" y="2820"/>
                                </a:lnTo>
                                <a:lnTo>
                                  <a:pt x="2059" y="2812"/>
                                </a:lnTo>
                                <a:lnTo>
                                  <a:pt x="2059" y="2805"/>
                                </a:lnTo>
                                <a:lnTo>
                                  <a:pt x="2059" y="15"/>
                                </a:lnTo>
                                <a:lnTo>
                                  <a:pt x="2059" y="7"/>
                                </a:lnTo>
                                <a:lnTo>
                                  <a:pt x="2059" y="0"/>
                                </a:lnTo>
                                <a:close/>
                                <a:moveTo>
                                  <a:pt x="5770" y="2925"/>
                                </a:moveTo>
                                <a:lnTo>
                                  <a:pt x="5755" y="2894"/>
                                </a:lnTo>
                                <a:lnTo>
                                  <a:pt x="5710" y="2804"/>
                                </a:lnTo>
                                <a:lnTo>
                                  <a:pt x="5650" y="2924"/>
                                </a:lnTo>
                                <a:lnTo>
                                  <a:pt x="5703" y="2924"/>
                                </a:lnTo>
                                <a:lnTo>
                                  <a:pt x="5702" y="3428"/>
                                </a:lnTo>
                                <a:lnTo>
                                  <a:pt x="5717" y="3428"/>
                                </a:lnTo>
                                <a:lnTo>
                                  <a:pt x="5718" y="2924"/>
                                </a:lnTo>
                                <a:lnTo>
                                  <a:pt x="5770" y="2925"/>
                                </a:lnTo>
                                <a:close/>
                                <a:moveTo>
                                  <a:pt x="8098" y="2962"/>
                                </a:moveTo>
                                <a:lnTo>
                                  <a:pt x="8083" y="2932"/>
                                </a:lnTo>
                                <a:lnTo>
                                  <a:pt x="8038" y="2842"/>
                                </a:lnTo>
                                <a:lnTo>
                                  <a:pt x="7978" y="2962"/>
                                </a:lnTo>
                                <a:lnTo>
                                  <a:pt x="8031" y="2962"/>
                                </a:lnTo>
                                <a:lnTo>
                                  <a:pt x="8030" y="3466"/>
                                </a:lnTo>
                                <a:lnTo>
                                  <a:pt x="8045" y="3466"/>
                                </a:lnTo>
                                <a:lnTo>
                                  <a:pt x="8046" y="2962"/>
                                </a:lnTo>
                                <a:lnTo>
                                  <a:pt x="8098" y="2962"/>
                                </a:lnTo>
                                <a:close/>
                              </a:path>
                            </a:pathLst>
                          </a:custGeom>
                          <a:solidFill>
                            <a:srgbClr val="000000"/>
                          </a:solidFill>
                          <a:ln>
                            <a:noFill/>
                          </a:ln>
                        </wps:spPr>
                        <wps:bodyPr upright="1"/>
                      </wps:wsp>
                      <wps:wsp>
                        <wps:cNvPr id="68" name="矩形 9"/>
                        <wps:cNvSpPr/>
                        <wps:spPr>
                          <a:xfrm>
                            <a:off x="4685" y="8"/>
                            <a:ext cx="2088" cy="2796"/>
                          </a:xfrm>
                          <a:prstGeom prst="rect">
                            <a:avLst/>
                          </a:prstGeom>
                          <a:solidFill>
                            <a:srgbClr val="FFFF99"/>
                          </a:solidFill>
                          <a:ln>
                            <a:noFill/>
                          </a:ln>
                        </wps:spPr>
                        <wps:bodyPr upright="1"/>
                      </wps:wsp>
                      <wps:wsp>
                        <wps:cNvPr id="69" name="任意多边形 10"/>
                        <wps:cNvSpPr/>
                        <wps:spPr>
                          <a:xfrm>
                            <a:off x="4678" y="0"/>
                            <a:ext cx="2102" cy="2811"/>
                          </a:xfrm>
                          <a:custGeom>
                            <a:avLst/>
                            <a:gdLst/>
                            <a:ahLst/>
                            <a:cxnLst/>
                            <a:rect l="0" t="0" r="0" b="0"/>
                            <a:pathLst>
                              <a:path w="2102" h="2811">
                                <a:moveTo>
                                  <a:pt x="2102" y="0"/>
                                </a:moveTo>
                                <a:lnTo>
                                  <a:pt x="0" y="0"/>
                                </a:lnTo>
                                <a:lnTo>
                                  <a:pt x="0" y="2811"/>
                                </a:lnTo>
                                <a:lnTo>
                                  <a:pt x="2102" y="2811"/>
                                </a:lnTo>
                                <a:lnTo>
                                  <a:pt x="2102" y="2803"/>
                                </a:lnTo>
                                <a:lnTo>
                                  <a:pt x="15" y="2803"/>
                                </a:lnTo>
                                <a:lnTo>
                                  <a:pt x="7" y="2796"/>
                                </a:lnTo>
                                <a:lnTo>
                                  <a:pt x="15" y="2796"/>
                                </a:lnTo>
                                <a:lnTo>
                                  <a:pt x="15" y="15"/>
                                </a:lnTo>
                                <a:lnTo>
                                  <a:pt x="7" y="15"/>
                                </a:lnTo>
                                <a:lnTo>
                                  <a:pt x="15" y="8"/>
                                </a:lnTo>
                                <a:lnTo>
                                  <a:pt x="2102" y="8"/>
                                </a:lnTo>
                                <a:lnTo>
                                  <a:pt x="2102" y="0"/>
                                </a:lnTo>
                                <a:close/>
                                <a:moveTo>
                                  <a:pt x="15" y="2796"/>
                                </a:moveTo>
                                <a:lnTo>
                                  <a:pt x="7" y="2796"/>
                                </a:lnTo>
                                <a:lnTo>
                                  <a:pt x="15" y="2803"/>
                                </a:lnTo>
                                <a:lnTo>
                                  <a:pt x="15" y="2796"/>
                                </a:lnTo>
                                <a:close/>
                                <a:moveTo>
                                  <a:pt x="2087" y="2796"/>
                                </a:moveTo>
                                <a:lnTo>
                                  <a:pt x="15" y="2796"/>
                                </a:lnTo>
                                <a:lnTo>
                                  <a:pt x="15" y="2803"/>
                                </a:lnTo>
                                <a:lnTo>
                                  <a:pt x="2087" y="2803"/>
                                </a:lnTo>
                                <a:lnTo>
                                  <a:pt x="2087" y="2796"/>
                                </a:lnTo>
                                <a:close/>
                                <a:moveTo>
                                  <a:pt x="2087" y="8"/>
                                </a:moveTo>
                                <a:lnTo>
                                  <a:pt x="2087" y="2803"/>
                                </a:lnTo>
                                <a:lnTo>
                                  <a:pt x="2094" y="2796"/>
                                </a:lnTo>
                                <a:lnTo>
                                  <a:pt x="2102" y="2796"/>
                                </a:lnTo>
                                <a:lnTo>
                                  <a:pt x="2102" y="15"/>
                                </a:lnTo>
                                <a:lnTo>
                                  <a:pt x="2094" y="15"/>
                                </a:lnTo>
                                <a:lnTo>
                                  <a:pt x="2087" y="8"/>
                                </a:lnTo>
                                <a:close/>
                                <a:moveTo>
                                  <a:pt x="2102" y="2796"/>
                                </a:moveTo>
                                <a:lnTo>
                                  <a:pt x="2094" y="2796"/>
                                </a:lnTo>
                                <a:lnTo>
                                  <a:pt x="2087" y="2803"/>
                                </a:lnTo>
                                <a:lnTo>
                                  <a:pt x="2102" y="2803"/>
                                </a:lnTo>
                                <a:lnTo>
                                  <a:pt x="2102" y="2796"/>
                                </a:lnTo>
                                <a:close/>
                                <a:moveTo>
                                  <a:pt x="15" y="8"/>
                                </a:moveTo>
                                <a:lnTo>
                                  <a:pt x="7" y="15"/>
                                </a:lnTo>
                                <a:lnTo>
                                  <a:pt x="15" y="15"/>
                                </a:lnTo>
                                <a:lnTo>
                                  <a:pt x="15" y="8"/>
                                </a:lnTo>
                                <a:close/>
                                <a:moveTo>
                                  <a:pt x="2087" y="8"/>
                                </a:moveTo>
                                <a:lnTo>
                                  <a:pt x="15" y="8"/>
                                </a:lnTo>
                                <a:lnTo>
                                  <a:pt x="15" y="15"/>
                                </a:lnTo>
                                <a:lnTo>
                                  <a:pt x="2087" y="15"/>
                                </a:lnTo>
                                <a:lnTo>
                                  <a:pt x="2087" y="8"/>
                                </a:lnTo>
                                <a:close/>
                                <a:moveTo>
                                  <a:pt x="2102" y="8"/>
                                </a:moveTo>
                                <a:lnTo>
                                  <a:pt x="2087" y="8"/>
                                </a:lnTo>
                                <a:lnTo>
                                  <a:pt x="2094" y="15"/>
                                </a:lnTo>
                                <a:lnTo>
                                  <a:pt x="2102" y="15"/>
                                </a:lnTo>
                                <a:lnTo>
                                  <a:pt x="2102" y="8"/>
                                </a:lnTo>
                                <a:close/>
                              </a:path>
                            </a:pathLst>
                          </a:custGeom>
                          <a:solidFill>
                            <a:srgbClr val="000000"/>
                          </a:solidFill>
                          <a:ln>
                            <a:noFill/>
                          </a:ln>
                        </wps:spPr>
                        <wps:bodyPr upright="1"/>
                      </wps:wsp>
                      <wps:wsp>
                        <wps:cNvPr id="70" name="任意多边形 11"/>
                        <wps:cNvSpPr/>
                        <wps:spPr>
                          <a:xfrm>
                            <a:off x="4704" y="3452"/>
                            <a:ext cx="2081" cy="2045"/>
                          </a:xfrm>
                          <a:custGeom>
                            <a:avLst/>
                            <a:gdLst/>
                            <a:ahLst/>
                            <a:cxnLst/>
                            <a:rect l="0" t="0" r="0" b="0"/>
                            <a:pathLst>
                              <a:path w="2081" h="2045">
                                <a:moveTo>
                                  <a:pt x="1739" y="0"/>
                                </a:moveTo>
                                <a:lnTo>
                                  <a:pt x="340" y="0"/>
                                </a:lnTo>
                                <a:lnTo>
                                  <a:pt x="262" y="9"/>
                                </a:lnTo>
                                <a:lnTo>
                                  <a:pt x="191" y="34"/>
                                </a:lnTo>
                                <a:lnTo>
                                  <a:pt x="128" y="75"/>
                                </a:lnTo>
                                <a:lnTo>
                                  <a:pt x="75" y="127"/>
                                </a:lnTo>
                                <a:lnTo>
                                  <a:pt x="35" y="191"/>
                                </a:lnTo>
                                <a:lnTo>
                                  <a:pt x="9" y="263"/>
                                </a:lnTo>
                                <a:lnTo>
                                  <a:pt x="0" y="341"/>
                                </a:lnTo>
                                <a:lnTo>
                                  <a:pt x="0" y="1704"/>
                                </a:lnTo>
                                <a:lnTo>
                                  <a:pt x="9" y="1782"/>
                                </a:lnTo>
                                <a:lnTo>
                                  <a:pt x="35" y="1854"/>
                                </a:lnTo>
                                <a:lnTo>
                                  <a:pt x="75" y="1917"/>
                                </a:lnTo>
                                <a:lnTo>
                                  <a:pt x="128" y="1970"/>
                                </a:lnTo>
                                <a:lnTo>
                                  <a:pt x="191" y="2010"/>
                                </a:lnTo>
                                <a:lnTo>
                                  <a:pt x="262" y="2036"/>
                                </a:lnTo>
                                <a:lnTo>
                                  <a:pt x="340" y="2045"/>
                                </a:lnTo>
                                <a:lnTo>
                                  <a:pt x="1739" y="2045"/>
                                </a:lnTo>
                                <a:lnTo>
                                  <a:pt x="1818" y="2036"/>
                                </a:lnTo>
                                <a:lnTo>
                                  <a:pt x="1889" y="2010"/>
                                </a:lnTo>
                                <a:lnTo>
                                  <a:pt x="1953" y="1970"/>
                                </a:lnTo>
                                <a:lnTo>
                                  <a:pt x="2005" y="1917"/>
                                </a:lnTo>
                                <a:lnTo>
                                  <a:pt x="2046" y="1854"/>
                                </a:lnTo>
                                <a:lnTo>
                                  <a:pt x="2071" y="1782"/>
                                </a:lnTo>
                                <a:lnTo>
                                  <a:pt x="2080" y="1704"/>
                                </a:lnTo>
                                <a:lnTo>
                                  <a:pt x="2080" y="341"/>
                                </a:lnTo>
                                <a:lnTo>
                                  <a:pt x="2071" y="263"/>
                                </a:lnTo>
                                <a:lnTo>
                                  <a:pt x="2046" y="191"/>
                                </a:lnTo>
                                <a:lnTo>
                                  <a:pt x="2005" y="127"/>
                                </a:lnTo>
                                <a:lnTo>
                                  <a:pt x="1953" y="75"/>
                                </a:lnTo>
                                <a:lnTo>
                                  <a:pt x="1889" y="34"/>
                                </a:lnTo>
                                <a:lnTo>
                                  <a:pt x="1818" y="9"/>
                                </a:lnTo>
                                <a:lnTo>
                                  <a:pt x="1739" y="0"/>
                                </a:lnTo>
                                <a:close/>
                              </a:path>
                            </a:pathLst>
                          </a:custGeom>
                          <a:solidFill>
                            <a:srgbClr val="FFFF99"/>
                          </a:solidFill>
                          <a:ln>
                            <a:noFill/>
                          </a:ln>
                        </wps:spPr>
                        <wps:bodyPr upright="1"/>
                      </wps:wsp>
                      <wps:wsp>
                        <wps:cNvPr id="71" name="任意多边形 12"/>
                        <wps:cNvSpPr/>
                        <wps:spPr>
                          <a:xfrm>
                            <a:off x="4697" y="3463"/>
                            <a:ext cx="2095" cy="2040"/>
                          </a:xfrm>
                          <a:custGeom>
                            <a:avLst/>
                            <a:gdLst/>
                            <a:ahLst/>
                            <a:cxnLst/>
                            <a:rect l="0" t="0" r="0" b="0"/>
                            <a:pathLst>
                              <a:path w="2095" h="2040">
                                <a:moveTo>
                                  <a:pt x="281" y="2020"/>
                                </a:moveTo>
                                <a:lnTo>
                                  <a:pt x="228" y="2020"/>
                                </a:lnTo>
                                <a:lnTo>
                                  <a:pt x="244" y="2040"/>
                                </a:lnTo>
                                <a:lnTo>
                                  <a:pt x="298" y="2040"/>
                                </a:lnTo>
                                <a:lnTo>
                                  <a:pt x="281" y="2020"/>
                                </a:lnTo>
                                <a:close/>
                                <a:moveTo>
                                  <a:pt x="1866" y="2020"/>
                                </a:moveTo>
                                <a:lnTo>
                                  <a:pt x="1814" y="2020"/>
                                </a:lnTo>
                                <a:lnTo>
                                  <a:pt x="1797" y="2040"/>
                                </a:lnTo>
                                <a:lnTo>
                                  <a:pt x="1850" y="2040"/>
                                </a:lnTo>
                                <a:lnTo>
                                  <a:pt x="1866" y="2020"/>
                                </a:lnTo>
                                <a:close/>
                                <a:moveTo>
                                  <a:pt x="218" y="2000"/>
                                </a:moveTo>
                                <a:lnTo>
                                  <a:pt x="182" y="2000"/>
                                </a:lnTo>
                                <a:lnTo>
                                  <a:pt x="197" y="2020"/>
                                </a:lnTo>
                                <a:lnTo>
                                  <a:pt x="234" y="2020"/>
                                </a:lnTo>
                                <a:lnTo>
                                  <a:pt x="218" y="2000"/>
                                </a:lnTo>
                                <a:close/>
                                <a:moveTo>
                                  <a:pt x="1912" y="2000"/>
                                </a:moveTo>
                                <a:lnTo>
                                  <a:pt x="1876" y="2000"/>
                                </a:lnTo>
                                <a:lnTo>
                                  <a:pt x="1861" y="2020"/>
                                </a:lnTo>
                                <a:lnTo>
                                  <a:pt x="1897" y="2020"/>
                                </a:lnTo>
                                <a:lnTo>
                                  <a:pt x="1912" y="2000"/>
                                </a:lnTo>
                                <a:close/>
                                <a:moveTo>
                                  <a:pt x="175" y="1980"/>
                                </a:moveTo>
                                <a:lnTo>
                                  <a:pt x="140" y="1980"/>
                                </a:lnTo>
                                <a:lnTo>
                                  <a:pt x="153" y="2000"/>
                                </a:lnTo>
                                <a:lnTo>
                                  <a:pt x="189" y="2000"/>
                                </a:lnTo>
                                <a:lnTo>
                                  <a:pt x="175" y="1980"/>
                                </a:lnTo>
                                <a:close/>
                                <a:moveTo>
                                  <a:pt x="1955" y="1980"/>
                                </a:moveTo>
                                <a:lnTo>
                                  <a:pt x="1919" y="1980"/>
                                </a:lnTo>
                                <a:lnTo>
                                  <a:pt x="1905" y="2000"/>
                                </a:lnTo>
                                <a:lnTo>
                                  <a:pt x="1941" y="2000"/>
                                </a:lnTo>
                                <a:lnTo>
                                  <a:pt x="1955" y="1980"/>
                                </a:lnTo>
                                <a:close/>
                                <a:moveTo>
                                  <a:pt x="124" y="1940"/>
                                </a:moveTo>
                                <a:lnTo>
                                  <a:pt x="102" y="1940"/>
                                </a:lnTo>
                                <a:lnTo>
                                  <a:pt x="114" y="1960"/>
                                </a:lnTo>
                                <a:lnTo>
                                  <a:pt x="126" y="1980"/>
                                </a:lnTo>
                                <a:lnTo>
                                  <a:pt x="162" y="1980"/>
                                </a:lnTo>
                                <a:lnTo>
                                  <a:pt x="149" y="1960"/>
                                </a:lnTo>
                                <a:lnTo>
                                  <a:pt x="136" y="1960"/>
                                </a:lnTo>
                                <a:lnTo>
                                  <a:pt x="124" y="1940"/>
                                </a:lnTo>
                                <a:close/>
                                <a:moveTo>
                                  <a:pt x="1993" y="1940"/>
                                </a:moveTo>
                                <a:lnTo>
                                  <a:pt x="1971" y="1940"/>
                                </a:lnTo>
                                <a:lnTo>
                                  <a:pt x="1958" y="1960"/>
                                </a:lnTo>
                                <a:lnTo>
                                  <a:pt x="1946" y="1960"/>
                                </a:lnTo>
                                <a:lnTo>
                                  <a:pt x="1933" y="1980"/>
                                </a:lnTo>
                                <a:lnTo>
                                  <a:pt x="1968" y="1980"/>
                                </a:lnTo>
                                <a:lnTo>
                                  <a:pt x="1981" y="1960"/>
                                </a:lnTo>
                                <a:lnTo>
                                  <a:pt x="1993" y="1940"/>
                                </a:lnTo>
                                <a:close/>
                                <a:moveTo>
                                  <a:pt x="81" y="1900"/>
                                </a:moveTo>
                                <a:lnTo>
                                  <a:pt x="69" y="1900"/>
                                </a:lnTo>
                                <a:lnTo>
                                  <a:pt x="79" y="1920"/>
                                </a:lnTo>
                                <a:lnTo>
                                  <a:pt x="90" y="1940"/>
                                </a:lnTo>
                                <a:lnTo>
                                  <a:pt x="113" y="1940"/>
                                </a:lnTo>
                                <a:lnTo>
                                  <a:pt x="101" y="1920"/>
                                </a:lnTo>
                                <a:lnTo>
                                  <a:pt x="91" y="1920"/>
                                </a:lnTo>
                                <a:lnTo>
                                  <a:pt x="81" y="1900"/>
                                </a:lnTo>
                                <a:close/>
                                <a:moveTo>
                                  <a:pt x="2015" y="1920"/>
                                </a:moveTo>
                                <a:lnTo>
                                  <a:pt x="1993" y="1920"/>
                                </a:lnTo>
                                <a:lnTo>
                                  <a:pt x="1982" y="1940"/>
                                </a:lnTo>
                                <a:lnTo>
                                  <a:pt x="2004" y="1940"/>
                                </a:lnTo>
                                <a:lnTo>
                                  <a:pt x="2015" y="1920"/>
                                </a:lnTo>
                                <a:close/>
                                <a:moveTo>
                                  <a:pt x="2053" y="1860"/>
                                </a:moveTo>
                                <a:lnTo>
                                  <a:pt x="2040" y="1860"/>
                                </a:lnTo>
                                <a:lnTo>
                                  <a:pt x="2031" y="1880"/>
                                </a:lnTo>
                                <a:lnTo>
                                  <a:pt x="2023" y="1880"/>
                                </a:lnTo>
                                <a:lnTo>
                                  <a:pt x="2013" y="1900"/>
                                </a:lnTo>
                                <a:lnTo>
                                  <a:pt x="2014" y="1900"/>
                                </a:lnTo>
                                <a:lnTo>
                                  <a:pt x="2004" y="1920"/>
                                </a:lnTo>
                                <a:lnTo>
                                  <a:pt x="2025" y="1920"/>
                                </a:lnTo>
                                <a:lnTo>
                                  <a:pt x="2035" y="1900"/>
                                </a:lnTo>
                                <a:lnTo>
                                  <a:pt x="2044" y="1880"/>
                                </a:lnTo>
                                <a:lnTo>
                                  <a:pt x="2053" y="1860"/>
                                </a:lnTo>
                                <a:close/>
                                <a:moveTo>
                                  <a:pt x="55" y="1860"/>
                                </a:moveTo>
                                <a:lnTo>
                                  <a:pt x="42" y="1860"/>
                                </a:lnTo>
                                <a:lnTo>
                                  <a:pt x="50" y="1880"/>
                                </a:lnTo>
                                <a:lnTo>
                                  <a:pt x="59" y="1900"/>
                                </a:lnTo>
                                <a:lnTo>
                                  <a:pt x="81" y="1900"/>
                                </a:lnTo>
                                <a:lnTo>
                                  <a:pt x="72" y="1880"/>
                                </a:lnTo>
                                <a:lnTo>
                                  <a:pt x="63" y="1880"/>
                                </a:lnTo>
                                <a:lnTo>
                                  <a:pt x="55" y="1860"/>
                                </a:lnTo>
                                <a:close/>
                                <a:moveTo>
                                  <a:pt x="25" y="1780"/>
                                </a:moveTo>
                                <a:lnTo>
                                  <a:pt x="11" y="1780"/>
                                </a:lnTo>
                                <a:lnTo>
                                  <a:pt x="15" y="1800"/>
                                </a:lnTo>
                                <a:lnTo>
                                  <a:pt x="21" y="1820"/>
                                </a:lnTo>
                                <a:lnTo>
                                  <a:pt x="27" y="1840"/>
                                </a:lnTo>
                                <a:lnTo>
                                  <a:pt x="34" y="1860"/>
                                </a:lnTo>
                                <a:lnTo>
                                  <a:pt x="55" y="1860"/>
                                </a:lnTo>
                                <a:lnTo>
                                  <a:pt x="48" y="1840"/>
                                </a:lnTo>
                                <a:lnTo>
                                  <a:pt x="41" y="1840"/>
                                </a:lnTo>
                                <a:lnTo>
                                  <a:pt x="35" y="1820"/>
                                </a:lnTo>
                                <a:lnTo>
                                  <a:pt x="35" y="1820"/>
                                </a:lnTo>
                                <a:lnTo>
                                  <a:pt x="30" y="1800"/>
                                </a:lnTo>
                                <a:lnTo>
                                  <a:pt x="30" y="1800"/>
                                </a:lnTo>
                                <a:lnTo>
                                  <a:pt x="25" y="1780"/>
                                </a:lnTo>
                                <a:close/>
                                <a:moveTo>
                                  <a:pt x="2084" y="1780"/>
                                </a:moveTo>
                                <a:lnTo>
                                  <a:pt x="2069" y="1780"/>
                                </a:lnTo>
                                <a:lnTo>
                                  <a:pt x="2065" y="1800"/>
                                </a:lnTo>
                                <a:lnTo>
                                  <a:pt x="2065" y="1800"/>
                                </a:lnTo>
                                <a:lnTo>
                                  <a:pt x="2059" y="1820"/>
                                </a:lnTo>
                                <a:lnTo>
                                  <a:pt x="2060" y="1820"/>
                                </a:lnTo>
                                <a:lnTo>
                                  <a:pt x="2054" y="1840"/>
                                </a:lnTo>
                                <a:lnTo>
                                  <a:pt x="2047" y="1840"/>
                                </a:lnTo>
                                <a:lnTo>
                                  <a:pt x="2039" y="1860"/>
                                </a:lnTo>
                                <a:lnTo>
                                  <a:pt x="2060" y="1860"/>
                                </a:lnTo>
                                <a:lnTo>
                                  <a:pt x="2067" y="1840"/>
                                </a:lnTo>
                                <a:lnTo>
                                  <a:pt x="2074" y="1820"/>
                                </a:lnTo>
                                <a:lnTo>
                                  <a:pt x="2079" y="1800"/>
                                </a:lnTo>
                                <a:lnTo>
                                  <a:pt x="2084" y="1780"/>
                                </a:lnTo>
                                <a:close/>
                                <a:moveTo>
                                  <a:pt x="18" y="1740"/>
                                </a:moveTo>
                                <a:lnTo>
                                  <a:pt x="3" y="1740"/>
                                </a:lnTo>
                                <a:lnTo>
                                  <a:pt x="4" y="1760"/>
                                </a:lnTo>
                                <a:lnTo>
                                  <a:pt x="7" y="1780"/>
                                </a:lnTo>
                                <a:lnTo>
                                  <a:pt x="25" y="1780"/>
                                </a:lnTo>
                                <a:lnTo>
                                  <a:pt x="22" y="1760"/>
                                </a:lnTo>
                                <a:lnTo>
                                  <a:pt x="19" y="1760"/>
                                </a:lnTo>
                                <a:lnTo>
                                  <a:pt x="18" y="1740"/>
                                </a:lnTo>
                                <a:close/>
                                <a:moveTo>
                                  <a:pt x="2092" y="1740"/>
                                </a:moveTo>
                                <a:lnTo>
                                  <a:pt x="2077" y="1740"/>
                                </a:lnTo>
                                <a:lnTo>
                                  <a:pt x="2076" y="1760"/>
                                </a:lnTo>
                                <a:lnTo>
                                  <a:pt x="2073" y="1760"/>
                                </a:lnTo>
                                <a:lnTo>
                                  <a:pt x="2069" y="1780"/>
                                </a:lnTo>
                                <a:lnTo>
                                  <a:pt x="2088" y="1780"/>
                                </a:lnTo>
                                <a:lnTo>
                                  <a:pt x="2091" y="1760"/>
                                </a:lnTo>
                                <a:lnTo>
                                  <a:pt x="2092" y="1740"/>
                                </a:lnTo>
                                <a:close/>
                                <a:moveTo>
                                  <a:pt x="16" y="1720"/>
                                </a:moveTo>
                                <a:lnTo>
                                  <a:pt x="1" y="1720"/>
                                </a:lnTo>
                                <a:lnTo>
                                  <a:pt x="2" y="1740"/>
                                </a:lnTo>
                                <a:lnTo>
                                  <a:pt x="17" y="1740"/>
                                </a:lnTo>
                                <a:lnTo>
                                  <a:pt x="16" y="1720"/>
                                </a:lnTo>
                                <a:close/>
                                <a:moveTo>
                                  <a:pt x="2094" y="1720"/>
                                </a:moveTo>
                                <a:lnTo>
                                  <a:pt x="2079" y="1720"/>
                                </a:lnTo>
                                <a:lnTo>
                                  <a:pt x="2078" y="1740"/>
                                </a:lnTo>
                                <a:lnTo>
                                  <a:pt x="2093" y="1740"/>
                                </a:lnTo>
                                <a:lnTo>
                                  <a:pt x="2094" y="1720"/>
                                </a:lnTo>
                                <a:close/>
                                <a:moveTo>
                                  <a:pt x="15" y="320"/>
                                </a:moveTo>
                                <a:lnTo>
                                  <a:pt x="0" y="320"/>
                                </a:lnTo>
                                <a:lnTo>
                                  <a:pt x="0" y="1720"/>
                                </a:lnTo>
                                <a:lnTo>
                                  <a:pt x="15" y="1720"/>
                                </a:lnTo>
                                <a:lnTo>
                                  <a:pt x="15" y="320"/>
                                </a:lnTo>
                                <a:close/>
                                <a:moveTo>
                                  <a:pt x="2095" y="320"/>
                                </a:moveTo>
                                <a:lnTo>
                                  <a:pt x="2080" y="320"/>
                                </a:lnTo>
                                <a:lnTo>
                                  <a:pt x="2080" y="1720"/>
                                </a:lnTo>
                                <a:lnTo>
                                  <a:pt x="2095" y="1720"/>
                                </a:lnTo>
                                <a:lnTo>
                                  <a:pt x="2095" y="320"/>
                                </a:lnTo>
                                <a:close/>
                                <a:moveTo>
                                  <a:pt x="17" y="300"/>
                                </a:moveTo>
                                <a:lnTo>
                                  <a:pt x="2" y="300"/>
                                </a:lnTo>
                                <a:lnTo>
                                  <a:pt x="1" y="320"/>
                                </a:lnTo>
                                <a:lnTo>
                                  <a:pt x="16" y="320"/>
                                </a:lnTo>
                                <a:lnTo>
                                  <a:pt x="17" y="300"/>
                                </a:lnTo>
                                <a:close/>
                                <a:moveTo>
                                  <a:pt x="2093" y="300"/>
                                </a:moveTo>
                                <a:lnTo>
                                  <a:pt x="2078" y="300"/>
                                </a:lnTo>
                                <a:lnTo>
                                  <a:pt x="2079" y="320"/>
                                </a:lnTo>
                                <a:lnTo>
                                  <a:pt x="2094" y="320"/>
                                </a:lnTo>
                                <a:lnTo>
                                  <a:pt x="2093" y="300"/>
                                </a:lnTo>
                                <a:close/>
                                <a:moveTo>
                                  <a:pt x="25" y="260"/>
                                </a:moveTo>
                                <a:lnTo>
                                  <a:pt x="7" y="260"/>
                                </a:lnTo>
                                <a:lnTo>
                                  <a:pt x="4" y="280"/>
                                </a:lnTo>
                                <a:lnTo>
                                  <a:pt x="3" y="300"/>
                                </a:lnTo>
                                <a:lnTo>
                                  <a:pt x="18" y="300"/>
                                </a:lnTo>
                                <a:lnTo>
                                  <a:pt x="19" y="280"/>
                                </a:lnTo>
                                <a:lnTo>
                                  <a:pt x="22" y="280"/>
                                </a:lnTo>
                                <a:lnTo>
                                  <a:pt x="25" y="260"/>
                                </a:lnTo>
                                <a:close/>
                                <a:moveTo>
                                  <a:pt x="2088" y="260"/>
                                </a:moveTo>
                                <a:lnTo>
                                  <a:pt x="2069" y="260"/>
                                </a:lnTo>
                                <a:lnTo>
                                  <a:pt x="2073" y="280"/>
                                </a:lnTo>
                                <a:lnTo>
                                  <a:pt x="2076" y="280"/>
                                </a:lnTo>
                                <a:lnTo>
                                  <a:pt x="2077" y="300"/>
                                </a:lnTo>
                                <a:lnTo>
                                  <a:pt x="2092" y="300"/>
                                </a:lnTo>
                                <a:lnTo>
                                  <a:pt x="2091" y="280"/>
                                </a:lnTo>
                                <a:lnTo>
                                  <a:pt x="2088" y="260"/>
                                </a:lnTo>
                                <a:close/>
                                <a:moveTo>
                                  <a:pt x="55" y="180"/>
                                </a:moveTo>
                                <a:lnTo>
                                  <a:pt x="34" y="180"/>
                                </a:lnTo>
                                <a:lnTo>
                                  <a:pt x="27" y="200"/>
                                </a:lnTo>
                                <a:lnTo>
                                  <a:pt x="21" y="220"/>
                                </a:lnTo>
                                <a:lnTo>
                                  <a:pt x="16" y="240"/>
                                </a:lnTo>
                                <a:lnTo>
                                  <a:pt x="11" y="260"/>
                                </a:lnTo>
                                <a:lnTo>
                                  <a:pt x="25" y="260"/>
                                </a:lnTo>
                                <a:lnTo>
                                  <a:pt x="30" y="240"/>
                                </a:lnTo>
                                <a:lnTo>
                                  <a:pt x="30" y="240"/>
                                </a:lnTo>
                                <a:lnTo>
                                  <a:pt x="35" y="220"/>
                                </a:lnTo>
                                <a:lnTo>
                                  <a:pt x="35" y="220"/>
                                </a:lnTo>
                                <a:lnTo>
                                  <a:pt x="41" y="200"/>
                                </a:lnTo>
                                <a:lnTo>
                                  <a:pt x="48" y="200"/>
                                </a:lnTo>
                                <a:lnTo>
                                  <a:pt x="55" y="180"/>
                                </a:lnTo>
                                <a:close/>
                                <a:moveTo>
                                  <a:pt x="2060" y="180"/>
                                </a:moveTo>
                                <a:lnTo>
                                  <a:pt x="2039" y="180"/>
                                </a:lnTo>
                                <a:lnTo>
                                  <a:pt x="2047" y="200"/>
                                </a:lnTo>
                                <a:lnTo>
                                  <a:pt x="2054" y="200"/>
                                </a:lnTo>
                                <a:lnTo>
                                  <a:pt x="2060" y="220"/>
                                </a:lnTo>
                                <a:lnTo>
                                  <a:pt x="2059" y="220"/>
                                </a:lnTo>
                                <a:lnTo>
                                  <a:pt x="2065" y="240"/>
                                </a:lnTo>
                                <a:lnTo>
                                  <a:pt x="2065" y="240"/>
                                </a:lnTo>
                                <a:lnTo>
                                  <a:pt x="2069" y="260"/>
                                </a:lnTo>
                                <a:lnTo>
                                  <a:pt x="2084" y="260"/>
                                </a:lnTo>
                                <a:lnTo>
                                  <a:pt x="2079" y="240"/>
                                </a:lnTo>
                                <a:lnTo>
                                  <a:pt x="2074" y="220"/>
                                </a:lnTo>
                                <a:lnTo>
                                  <a:pt x="2067" y="200"/>
                                </a:lnTo>
                                <a:lnTo>
                                  <a:pt x="2060" y="180"/>
                                </a:lnTo>
                                <a:close/>
                                <a:moveTo>
                                  <a:pt x="91" y="120"/>
                                </a:moveTo>
                                <a:lnTo>
                                  <a:pt x="69" y="120"/>
                                </a:lnTo>
                                <a:lnTo>
                                  <a:pt x="59" y="140"/>
                                </a:lnTo>
                                <a:lnTo>
                                  <a:pt x="50" y="160"/>
                                </a:lnTo>
                                <a:lnTo>
                                  <a:pt x="42" y="180"/>
                                </a:lnTo>
                                <a:lnTo>
                                  <a:pt x="55" y="180"/>
                                </a:lnTo>
                                <a:lnTo>
                                  <a:pt x="63" y="160"/>
                                </a:lnTo>
                                <a:lnTo>
                                  <a:pt x="72" y="160"/>
                                </a:lnTo>
                                <a:lnTo>
                                  <a:pt x="81" y="140"/>
                                </a:lnTo>
                                <a:lnTo>
                                  <a:pt x="81" y="140"/>
                                </a:lnTo>
                                <a:lnTo>
                                  <a:pt x="91" y="120"/>
                                </a:lnTo>
                                <a:close/>
                                <a:moveTo>
                                  <a:pt x="2035" y="140"/>
                                </a:moveTo>
                                <a:lnTo>
                                  <a:pt x="2013" y="140"/>
                                </a:lnTo>
                                <a:lnTo>
                                  <a:pt x="2023" y="160"/>
                                </a:lnTo>
                                <a:lnTo>
                                  <a:pt x="2031" y="160"/>
                                </a:lnTo>
                                <a:lnTo>
                                  <a:pt x="2040" y="180"/>
                                </a:lnTo>
                                <a:lnTo>
                                  <a:pt x="2053" y="180"/>
                                </a:lnTo>
                                <a:lnTo>
                                  <a:pt x="2044" y="160"/>
                                </a:lnTo>
                                <a:lnTo>
                                  <a:pt x="2035" y="140"/>
                                </a:lnTo>
                                <a:close/>
                                <a:moveTo>
                                  <a:pt x="2004" y="100"/>
                                </a:moveTo>
                                <a:lnTo>
                                  <a:pt x="1982" y="100"/>
                                </a:lnTo>
                                <a:lnTo>
                                  <a:pt x="1993" y="120"/>
                                </a:lnTo>
                                <a:lnTo>
                                  <a:pt x="2004" y="120"/>
                                </a:lnTo>
                                <a:lnTo>
                                  <a:pt x="2014" y="140"/>
                                </a:lnTo>
                                <a:lnTo>
                                  <a:pt x="2026" y="140"/>
                                </a:lnTo>
                                <a:lnTo>
                                  <a:pt x="2015" y="120"/>
                                </a:lnTo>
                                <a:lnTo>
                                  <a:pt x="2004" y="100"/>
                                </a:lnTo>
                                <a:close/>
                                <a:moveTo>
                                  <a:pt x="113" y="100"/>
                                </a:moveTo>
                                <a:lnTo>
                                  <a:pt x="90" y="100"/>
                                </a:lnTo>
                                <a:lnTo>
                                  <a:pt x="80" y="120"/>
                                </a:lnTo>
                                <a:lnTo>
                                  <a:pt x="101" y="120"/>
                                </a:lnTo>
                                <a:lnTo>
                                  <a:pt x="113" y="100"/>
                                </a:lnTo>
                                <a:close/>
                                <a:moveTo>
                                  <a:pt x="162" y="60"/>
                                </a:moveTo>
                                <a:lnTo>
                                  <a:pt x="127" y="60"/>
                                </a:lnTo>
                                <a:lnTo>
                                  <a:pt x="114" y="80"/>
                                </a:lnTo>
                                <a:lnTo>
                                  <a:pt x="102" y="100"/>
                                </a:lnTo>
                                <a:lnTo>
                                  <a:pt x="124" y="100"/>
                                </a:lnTo>
                                <a:lnTo>
                                  <a:pt x="136" y="80"/>
                                </a:lnTo>
                                <a:lnTo>
                                  <a:pt x="149" y="80"/>
                                </a:lnTo>
                                <a:lnTo>
                                  <a:pt x="162" y="60"/>
                                </a:lnTo>
                                <a:close/>
                                <a:moveTo>
                                  <a:pt x="1968" y="60"/>
                                </a:moveTo>
                                <a:lnTo>
                                  <a:pt x="1933" y="60"/>
                                </a:lnTo>
                                <a:lnTo>
                                  <a:pt x="1946" y="80"/>
                                </a:lnTo>
                                <a:lnTo>
                                  <a:pt x="1958" y="80"/>
                                </a:lnTo>
                                <a:lnTo>
                                  <a:pt x="1971" y="100"/>
                                </a:lnTo>
                                <a:lnTo>
                                  <a:pt x="1993" y="100"/>
                                </a:lnTo>
                                <a:lnTo>
                                  <a:pt x="1981" y="80"/>
                                </a:lnTo>
                                <a:lnTo>
                                  <a:pt x="1968" y="60"/>
                                </a:lnTo>
                                <a:close/>
                                <a:moveTo>
                                  <a:pt x="189" y="40"/>
                                </a:moveTo>
                                <a:lnTo>
                                  <a:pt x="154" y="40"/>
                                </a:lnTo>
                                <a:lnTo>
                                  <a:pt x="140" y="60"/>
                                </a:lnTo>
                                <a:lnTo>
                                  <a:pt x="175" y="60"/>
                                </a:lnTo>
                                <a:lnTo>
                                  <a:pt x="189" y="40"/>
                                </a:lnTo>
                                <a:close/>
                                <a:moveTo>
                                  <a:pt x="1941" y="40"/>
                                </a:moveTo>
                                <a:lnTo>
                                  <a:pt x="1905" y="40"/>
                                </a:lnTo>
                                <a:lnTo>
                                  <a:pt x="1919" y="60"/>
                                </a:lnTo>
                                <a:lnTo>
                                  <a:pt x="1955" y="60"/>
                                </a:lnTo>
                                <a:lnTo>
                                  <a:pt x="1941" y="40"/>
                                </a:lnTo>
                                <a:close/>
                                <a:moveTo>
                                  <a:pt x="234" y="20"/>
                                </a:moveTo>
                                <a:lnTo>
                                  <a:pt x="197" y="20"/>
                                </a:lnTo>
                                <a:lnTo>
                                  <a:pt x="182" y="40"/>
                                </a:lnTo>
                                <a:lnTo>
                                  <a:pt x="218" y="40"/>
                                </a:lnTo>
                                <a:lnTo>
                                  <a:pt x="234" y="20"/>
                                </a:lnTo>
                                <a:close/>
                                <a:moveTo>
                                  <a:pt x="1898" y="20"/>
                                </a:moveTo>
                                <a:lnTo>
                                  <a:pt x="1861" y="20"/>
                                </a:lnTo>
                                <a:lnTo>
                                  <a:pt x="1876" y="40"/>
                                </a:lnTo>
                                <a:lnTo>
                                  <a:pt x="1913" y="40"/>
                                </a:lnTo>
                                <a:lnTo>
                                  <a:pt x="1898" y="20"/>
                                </a:lnTo>
                                <a:close/>
                                <a:moveTo>
                                  <a:pt x="298" y="0"/>
                                </a:moveTo>
                                <a:lnTo>
                                  <a:pt x="245" y="0"/>
                                </a:lnTo>
                                <a:lnTo>
                                  <a:pt x="229" y="20"/>
                                </a:lnTo>
                                <a:lnTo>
                                  <a:pt x="281" y="20"/>
                                </a:lnTo>
                                <a:lnTo>
                                  <a:pt x="298" y="0"/>
                                </a:lnTo>
                                <a:close/>
                                <a:moveTo>
                                  <a:pt x="1850" y="0"/>
                                </a:moveTo>
                                <a:lnTo>
                                  <a:pt x="1797" y="0"/>
                                </a:lnTo>
                                <a:lnTo>
                                  <a:pt x="1814" y="20"/>
                                </a:lnTo>
                                <a:lnTo>
                                  <a:pt x="1866" y="20"/>
                                </a:lnTo>
                                <a:lnTo>
                                  <a:pt x="1850" y="0"/>
                                </a:lnTo>
                                <a:close/>
                              </a:path>
                            </a:pathLst>
                          </a:custGeom>
                          <a:solidFill>
                            <a:srgbClr val="000000"/>
                          </a:solidFill>
                          <a:ln>
                            <a:noFill/>
                          </a:ln>
                        </wps:spPr>
                        <wps:bodyPr upright="1"/>
                      </wps:wsp>
                      <wps:wsp>
                        <wps:cNvPr id="72" name="任意多边形 13"/>
                        <wps:cNvSpPr/>
                        <wps:spPr>
                          <a:xfrm>
                            <a:off x="7135" y="3457"/>
                            <a:ext cx="2081" cy="2084"/>
                          </a:xfrm>
                          <a:custGeom>
                            <a:avLst/>
                            <a:gdLst/>
                            <a:ahLst/>
                            <a:cxnLst/>
                            <a:rect l="0" t="0" r="0" b="0"/>
                            <a:pathLst>
                              <a:path w="2081" h="2084">
                                <a:moveTo>
                                  <a:pt x="1732" y="0"/>
                                </a:moveTo>
                                <a:lnTo>
                                  <a:pt x="345" y="0"/>
                                </a:lnTo>
                                <a:lnTo>
                                  <a:pt x="276" y="7"/>
                                </a:lnTo>
                                <a:lnTo>
                                  <a:pt x="211" y="28"/>
                                </a:lnTo>
                                <a:lnTo>
                                  <a:pt x="152" y="60"/>
                                </a:lnTo>
                                <a:lnTo>
                                  <a:pt x="101" y="102"/>
                                </a:lnTo>
                                <a:lnTo>
                                  <a:pt x="59" y="154"/>
                                </a:lnTo>
                                <a:lnTo>
                                  <a:pt x="27" y="213"/>
                                </a:lnTo>
                                <a:lnTo>
                                  <a:pt x="7" y="278"/>
                                </a:lnTo>
                                <a:lnTo>
                                  <a:pt x="0" y="348"/>
                                </a:lnTo>
                                <a:lnTo>
                                  <a:pt x="0" y="1738"/>
                                </a:lnTo>
                                <a:lnTo>
                                  <a:pt x="7" y="1808"/>
                                </a:lnTo>
                                <a:lnTo>
                                  <a:pt x="27" y="1873"/>
                                </a:lnTo>
                                <a:lnTo>
                                  <a:pt x="59" y="1931"/>
                                </a:lnTo>
                                <a:lnTo>
                                  <a:pt x="101" y="1983"/>
                                </a:lnTo>
                                <a:lnTo>
                                  <a:pt x="152" y="2025"/>
                                </a:lnTo>
                                <a:lnTo>
                                  <a:pt x="211" y="2057"/>
                                </a:lnTo>
                                <a:lnTo>
                                  <a:pt x="276" y="2077"/>
                                </a:lnTo>
                                <a:lnTo>
                                  <a:pt x="345" y="2083"/>
                                </a:lnTo>
                                <a:lnTo>
                                  <a:pt x="1732" y="2083"/>
                                </a:lnTo>
                                <a:lnTo>
                                  <a:pt x="1803" y="2077"/>
                                </a:lnTo>
                                <a:lnTo>
                                  <a:pt x="1868" y="2057"/>
                                </a:lnTo>
                                <a:lnTo>
                                  <a:pt x="1927" y="2025"/>
                                </a:lnTo>
                                <a:lnTo>
                                  <a:pt x="1979" y="1983"/>
                                </a:lnTo>
                                <a:lnTo>
                                  <a:pt x="2021" y="1931"/>
                                </a:lnTo>
                                <a:lnTo>
                                  <a:pt x="2053" y="1873"/>
                                </a:lnTo>
                                <a:lnTo>
                                  <a:pt x="2073" y="1808"/>
                                </a:lnTo>
                                <a:lnTo>
                                  <a:pt x="2080" y="1738"/>
                                </a:lnTo>
                                <a:lnTo>
                                  <a:pt x="2080" y="348"/>
                                </a:lnTo>
                                <a:lnTo>
                                  <a:pt x="2073" y="278"/>
                                </a:lnTo>
                                <a:lnTo>
                                  <a:pt x="2053" y="213"/>
                                </a:lnTo>
                                <a:lnTo>
                                  <a:pt x="2021" y="154"/>
                                </a:lnTo>
                                <a:lnTo>
                                  <a:pt x="1979" y="102"/>
                                </a:lnTo>
                                <a:lnTo>
                                  <a:pt x="1927" y="60"/>
                                </a:lnTo>
                                <a:lnTo>
                                  <a:pt x="1868" y="28"/>
                                </a:lnTo>
                                <a:lnTo>
                                  <a:pt x="1803" y="7"/>
                                </a:lnTo>
                                <a:lnTo>
                                  <a:pt x="1732" y="0"/>
                                </a:lnTo>
                                <a:close/>
                              </a:path>
                            </a:pathLst>
                          </a:custGeom>
                          <a:solidFill>
                            <a:srgbClr val="FFFF99"/>
                          </a:solidFill>
                          <a:ln>
                            <a:noFill/>
                          </a:ln>
                        </wps:spPr>
                        <wps:bodyPr upright="1"/>
                      </wps:wsp>
                      <wps:wsp>
                        <wps:cNvPr id="73" name="任意多边形 14"/>
                        <wps:cNvSpPr/>
                        <wps:spPr>
                          <a:xfrm>
                            <a:off x="7127" y="3468"/>
                            <a:ext cx="2096" cy="2080"/>
                          </a:xfrm>
                          <a:custGeom>
                            <a:avLst/>
                            <a:gdLst/>
                            <a:ahLst/>
                            <a:cxnLst/>
                            <a:rect l="0" t="0" r="0" b="0"/>
                            <a:pathLst>
                              <a:path w="2096" h="2080">
                                <a:moveTo>
                                  <a:pt x="294" y="2060"/>
                                </a:moveTo>
                                <a:lnTo>
                                  <a:pt x="232" y="2060"/>
                                </a:lnTo>
                                <a:lnTo>
                                  <a:pt x="249" y="2080"/>
                                </a:lnTo>
                                <a:lnTo>
                                  <a:pt x="302" y="2080"/>
                                </a:lnTo>
                                <a:lnTo>
                                  <a:pt x="294" y="2060"/>
                                </a:lnTo>
                                <a:close/>
                                <a:moveTo>
                                  <a:pt x="1863" y="2060"/>
                                </a:moveTo>
                                <a:lnTo>
                                  <a:pt x="1802" y="2060"/>
                                </a:lnTo>
                                <a:lnTo>
                                  <a:pt x="1793" y="2080"/>
                                </a:lnTo>
                                <a:lnTo>
                                  <a:pt x="1847" y="2080"/>
                                </a:lnTo>
                                <a:lnTo>
                                  <a:pt x="1863" y="2060"/>
                                </a:lnTo>
                                <a:close/>
                                <a:moveTo>
                                  <a:pt x="222" y="2040"/>
                                </a:moveTo>
                                <a:lnTo>
                                  <a:pt x="185" y="2040"/>
                                </a:lnTo>
                                <a:lnTo>
                                  <a:pt x="200" y="2060"/>
                                </a:lnTo>
                                <a:lnTo>
                                  <a:pt x="238" y="2060"/>
                                </a:lnTo>
                                <a:lnTo>
                                  <a:pt x="222" y="2040"/>
                                </a:lnTo>
                                <a:close/>
                                <a:moveTo>
                                  <a:pt x="1910" y="2040"/>
                                </a:moveTo>
                                <a:lnTo>
                                  <a:pt x="1874" y="2040"/>
                                </a:lnTo>
                                <a:lnTo>
                                  <a:pt x="1858" y="2060"/>
                                </a:lnTo>
                                <a:lnTo>
                                  <a:pt x="1895" y="2060"/>
                                </a:lnTo>
                                <a:lnTo>
                                  <a:pt x="1910" y="2040"/>
                                </a:lnTo>
                                <a:close/>
                                <a:moveTo>
                                  <a:pt x="178" y="2020"/>
                                </a:moveTo>
                                <a:lnTo>
                                  <a:pt x="156" y="2020"/>
                                </a:lnTo>
                                <a:lnTo>
                                  <a:pt x="170" y="2040"/>
                                </a:lnTo>
                                <a:lnTo>
                                  <a:pt x="193" y="2040"/>
                                </a:lnTo>
                                <a:lnTo>
                                  <a:pt x="178" y="2020"/>
                                </a:lnTo>
                                <a:close/>
                                <a:moveTo>
                                  <a:pt x="1939" y="2020"/>
                                </a:moveTo>
                                <a:lnTo>
                                  <a:pt x="1917" y="2020"/>
                                </a:lnTo>
                                <a:lnTo>
                                  <a:pt x="1903" y="2040"/>
                                </a:lnTo>
                                <a:lnTo>
                                  <a:pt x="1925" y="2040"/>
                                </a:lnTo>
                                <a:lnTo>
                                  <a:pt x="1939" y="2020"/>
                                </a:lnTo>
                                <a:close/>
                                <a:moveTo>
                                  <a:pt x="151" y="2000"/>
                                </a:moveTo>
                                <a:lnTo>
                                  <a:pt x="129" y="2000"/>
                                </a:lnTo>
                                <a:lnTo>
                                  <a:pt x="142" y="2020"/>
                                </a:lnTo>
                                <a:lnTo>
                                  <a:pt x="165" y="2020"/>
                                </a:lnTo>
                                <a:lnTo>
                                  <a:pt x="151" y="2000"/>
                                </a:lnTo>
                                <a:close/>
                                <a:moveTo>
                                  <a:pt x="1967" y="2000"/>
                                </a:moveTo>
                                <a:lnTo>
                                  <a:pt x="1945" y="2000"/>
                                </a:lnTo>
                                <a:lnTo>
                                  <a:pt x="1931" y="2020"/>
                                </a:lnTo>
                                <a:lnTo>
                                  <a:pt x="1954" y="2020"/>
                                </a:lnTo>
                                <a:lnTo>
                                  <a:pt x="1967" y="2000"/>
                                </a:lnTo>
                                <a:close/>
                                <a:moveTo>
                                  <a:pt x="126" y="1980"/>
                                </a:moveTo>
                                <a:lnTo>
                                  <a:pt x="103" y="1980"/>
                                </a:lnTo>
                                <a:lnTo>
                                  <a:pt x="116" y="2000"/>
                                </a:lnTo>
                                <a:lnTo>
                                  <a:pt x="138" y="2000"/>
                                </a:lnTo>
                                <a:lnTo>
                                  <a:pt x="126" y="1980"/>
                                </a:lnTo>
                                <a:close/>
                                <a:moveTo>
                                  <a:pt x="1992" y="1980"/>
                                </a:moveTo>
                                <a:lnTo>
                                  <a:pt x="1970" y="1980"/>
                                </a:lnTo>
                                <a:lnTo>
                                  <a:pt x="1957" y="2000"/>
                                </a:lnTo>
                                <a:lnTo>
                                  <a:pt x="1979" y="2000"/>
                                </a:lnTo>
                                <a:lnTo>
                                  <a:pt x="1992" y="1980"/>
                                </a:lnTo>
                                <a:close/>
                                <a:moveTo>
                                  <a:pt x="82" y="1940"/>
                                </a:moveTo>
                                <a:lnTo>
                                  <a:pt x="70" y="1940"/>
                                </a:lnTo>
                                <a:lnTo>
                                  <a:pt x="81" y="1960"/>
                                </a:lnTo>
                                <a:lnTo>
                                  <a:pt x="92" y="1980"/>
                                </a:lnTo>
                                <a:lnTo>
                                  <a:pt x="114" y="1980"/>
                                </a:lnTo>
                                <a:lnTo>
                                  <a:pt x="103" y="1960"/>
                                </a:lnTo>
                                <a:lnTo>
                                  <a:pt x="92" y="1960"/>
                                </a:lnTo>
                                <a:lnTo>
                                  <a:pt x="82" y="1940"/>
                                </a:lnTo>
                                <a:close/>
                                <a:moveTo>
                                  <a:pt x="2025" y="1940"/>
                                </a:moveTo>
                                <a:lnTo>
                                  <a:pt x="2013" y="1940"/>
                                </a:lnTo>
                                <a:lnTo>
                                  <a:pt x="2003" y="1960"/>
                                </a:lnTo>
                                <a:lnTo>
                                  <a:pt x="1993" y="1960"/>
                                </a:lnTo>
                                <a:lnTo>
                                  <a:pt x="1981" y="1980"/>
                                </a:lnTo>
                                <a:lnTo>
                                  <a:pt x="2004" y="1980"/>
                                </a:lnTo>
                                <a:lnTo>
                                  <a:pt x="2015" y="1960"/>
                                </a:lnTo>
                                <a:lnTo>
                                  <a:pt x="2025" y="1940"/>
                                </a:lnTo>
                                <a:close/>
                                <a:moveTo>
                                  <a:pt x="48" y="1880"/>
                                </a:moveTo>
                                <a:lnTo>
                                  <a:pt x="35" y="1880"/>
                                </a:lnTo>
                                <a:lnTo>
                                  <a:pt x="42" y="1900"/>
                                </a:lnTo>
                                <a:lnTo>
                                  <a:pt x="51" y="1920"/>
                                </a:lnTo>
                                <a:lnTo>
                                  <a:pt x="60" y="1940"/>
                                </a:lnTo>
                                <a:lnTo>
                                  <a:pt x="82" y="1940"/>
                                </a:lnTo>
                                <a:lnTo>
                                  <a:pt x="73" y="1920"/>
                                </a:lnTo>
                                <a:lnTo>
                                  <a:pt x="64" y="1920"/>
                                </a:lnTo>
                                <a:lnTo>
                                  <a:pt x="56" y="1900"/>
                                </a:lnTo>
                                <a:lnTo>
                                  <a:pt x="56" y="1900"/>
                                </a:lnTo>
                                <a:lnTo>
                                  <a:pt x="48" y="1880"/>
                                </a:lnTo>
                                <a:close/>
                                <a:moveTo>
                                  <a:pt x="2061" y="1880"/>
                                </a:moveTo>
                                <a:lnTo>
                                  <a:pt x="2047" y="1880"/>
                                </a:lnTo>
                                <a:lnTo>
                                  <a:pt x="2040" y="1900"/>
                                </a:lnTo>
                                <a:lnTo>
                                  <a:pt x="2040" y="1900"/>
                                </a:lnTo>
                                <a:lnTo>
                                  <a:pt x="2031" y="1920"/>
                                </a:lnTo>
                                <a:lnTo>
                                  <a:pt x="2023" y="1920"/>
                                </a:lnTo>
                                <a:lnTo>
                                  <a:pt x="2013" y="1940"/>
                                </a:lnTo>
                                <a:lnTo>
                                  <a:pt x="2035" y="1940"/>
                                </a:lnTo>
                                <a:lnTo>
                                  <a:pt x="2044" y="1920"/>
                                </a:lnTo>
                                <a:lnTo>
                                  <a:pt x="2053" y="1900"/>
                                </a:lnTo>
                                <a:lnTo>
                                  <a:pt x="2061" y="1880"/>
                                </a:lnTo>
                                <a:close/>
                                <a:moveTo>
                                  <a:pt x="22" y="1800"/>
                                </a:moveTo>
                                <a:lnTo>
                                  <a:pt x="7" y="1800"/>
                                </a:lnTo>
                                <a:lnTo>
                                  <a:pt x="11" y="1820"/>
                                </a:lnTo>
                                <a:lnTo>
                                  <a:pt x="16" y="1840"/>
                                </a:lnTo>
                                <a:lnTo>
                                  <a:pt x="21" y="1860"/>
                                </a:lnTo>
                                <a:lnTo>
                                  <a:pt x="28" y="1880"/>
                                </a:lnTo>
                                <a:lnTo>
                                  <a:pt x="48" y="1880"/>
                                </a:lnTo>
                                <a:lnTo>
                                  <a:pt x="41" y="1860"/>
                                </a:lnTo>
                                <a:lnTo>
                                  <a:pt x="35" y="1860"/>
                                </a:lnTo>
                                <a:lnTo>
                                  <a:pt x="30" y="1840"/>
                                </a:lnTo>
                                <a:lnTo>
                                  <a:pt x="30" y="1840"/>
                                </a:lnTo>
                                <a:lnTo>
                                  <a:pt x="25" y="1820"/>
                                </a:lnTo>
                                <a:lnTo>
                                  <a:pt x="25" y="1820"/>
                                </a:lnTo>
                                <a:lnTo>
                                  <a:pt x="22" y="1800"/>
                                </a:lnTo>
                                <a:close/>
                                <a:moveTo>
                                  <a:pt x="2088" y="1800"/>
                                </a:moveTo>
                                <a:lnTo>
                                  <a:pt x="2074" y="1800"/>
                                </a:lnTo>
                                <a:lnTo>
                                  <a:pt x="2070" y="1820"/>
                                </a:lnTo>
                                <a:lnTo>
                                  <a:pt x="2070" y="1820"/>
                                </a:lnTo>
                                <a:lnTo>
                                  <a:pt x="2065" y="1840"/>
                                </a:lnTo>
                                <a:lnTo>
                                  <a:pt x="2065" y="1840"/>
                                </a:lnTo>
                                <a:lnTo>
                                  <a:pt x="2060" y="1860"/>
                                </a:lnTo>
                                <a:lnTo>
                                  <a:pt x="2054" y="1860"/>
                                </a:lnTo>
                                <a:lnTo>
                                  <a:pt x="2047" y="1880"/>
                                </a:lnTo>
                                <a:lnTo>
                                  <a:pt x="2068" y="1880"/>
                                </a:lnTo>
                                <a:lnTo>
                                  <a:pt x="2074" y="1860"/>
                                </a:lnTo>
                                <a:lnTo>
                                  <a:pt x="2080" y="1840"/>
                                </a:lnTo>
                                <a:lnTo>
                                  <a:pt x="2084" y="1820"/>
                                </a:lnTo>
                                <a:lnTo>
                                  <a:pt x="2088" y="1800"/>
                                </a:lnTo>
                                <a:close/>
                                <a:moveTo>
                                  <a:pt x="19" y="1780"/>
                                </a:moveTo>
                                <a:lnTo>
                                  <a:pt x="4" y="1780"/>
                                </a:lnTo>
                                <a:lnTo>
                                  <a:pt x="5" y="1800"/>
                                </a:lnTo>
                                <a:lnTo>
                                  <a:pt x="20" y="1800"/>
                                </a:lnTo>
                                <a:lnTo>
                                  <a:pt x="19" y="1780"/>
                                </a:lnTo>
                                <a:close/>
                                <a:moveTo>
                                  <a:pt x="2092" y="1780"/>
                                </a:moveTo>
                                <a:lnTo>
                                  <a:pt x="2077" y="1780"/>
                                </a:lnTo>
                                <a:lnTo>
                                  <a:pt x="2075" y="1800"/>
                                </a:lnTo>
                                <a:lnTo>
                                  <a:pt x="2090" y="1800"/>
                                </a:lnTo>
                                <a:lnTo>
                                  <a:pt x="2092" y="1780"/>
                                </a:lnTo>
                                <a:close/>
                                <a:moveTo>
                                  <a:pt x="16" y="1760"/>
                                </a:moveTo>
                                <a:lnTo>
                                  <a:pt x="1" y="1760"/>
                                </a:lnTo>
                                <a:lnTo>
                                  <a:pt x="2" y="1780"/>
                                </a:lnTo>
                                <a:lnTo>
                                  <a:pt x="17" y="1780"/>
                                </a:lnTo>
                                <a:lnTo>
                                  <a:pt x="16" y="1760"/>
                                </a:lnTo>
                                <a:close/>
                                <a:moveTo>
                                  <a:pt x="2095" y="1760"/>
                                </a:moveTo>
                                <a:lnTo>
                                  <a:pt x="2080" y="1760"/>
                                </a:lnTo>
                                <a:lnTo>
                                  <a:pt x="2079" y="1780"/>
                                </a:lnTo>
                                <a:lnTo>
                                  <a:pt x="2094" y="1780"/>
                                </a:lnTo>
                                <a:lnTo>
                                  <a:pt x="2095" y="1760"/>
                                </a:lnTo>
                                <a:close/>
                                <a:moveTo>
                                  <a:pt x="15" y="1740"/>
                                </a:moveTo>
                                <a:lnTo>
                                  <a:pt x="0" y="1740"/>
                                </a:lnTo>
                                <a:lnTo>
                                  <a:pt x="0" y="1760"/>
                                </a:lnTo>
                                <a:lnTo>
                                  <a:pt x="15" y="1760"/>
                                </a:lnTo>
                                <a:lnTo>
                                  <a:pt x="15" y="1740"/>
                                </a:lnTo>
                                <a:close/>
                                <a:moveTo>
                                  <a:pt x="2096" y="1740"/>
                                </a:moveTo>
                                <a:lnTo>
                                  <a:pt x="2081" y="1740"/>
                                </a:lnTo>
                                <a:lnTo>
                                  <a:pt x="2080" y="1760"/>
                                </a:lnTo>
                                <a:lnTo>
                                  <a:pt x="2095" y="1760"/>
                                </a:lnTo>
                                <a:lnTo>
                                  <a:pt x="2096" y="1740"/>
                                </a:lnTo>
                                <a:close/>
                                <a:moveTo>
                                  <a:pt x="15" y="340"/>
                                </a:moveTo>
                                <a:lnTo>
                                  <a:pt x="0" y="340"/>
                                </a:lnTo>
                                <a:lnTo>
                                  <a:pt x="0" y="1740"/>
                                </a:lnTo>
                                <a:lnTo>
                                  <a:pt x="15" y="1740"/>
                                </a:lnTo>
                                <a:lnTo>
                                  <a:pt x="15" y="340"/>
                                </a:lnTo>
                                <a:close/>
                                <a:moveTo>
                                  <a:pt x="2096" y="340"/>
                                </a:moveTo>
                                <a:lnTo>
                                  <a:pt x="2081" y="340"/>
                                </a:lnTo>
                                <a:lnTo>
                                  <a:pt x="2081" y="1740"/>
                                </a:lnTo>
                                <a:lnTo>
                                  <a:pt x="2096" y="1740"/>
                                </a:lnTo>
                                <a:lnTo>
                                  <a:pt x="2096" y="340"/>
                                </a:lnTo>
                                <a:close/>
                                <a:moveTo>
                                  <a:pt x="15" y="320"/>
                                </a:moveTo>
                                <a:lnTo>
                                  <a:pt x="0" y="320"/>
                                </a:lnTo>
                                <a:lnTo>
                                  <a:pt x="0" y="340"/>
                                </a:lnTo>
                                <a:lnTo>
                                  <a:pt x="15" y="340"/>
                                </a:lnTo>
                                <a:lnTo>
                                  <a:pt x="15" y="320"/>
                                </a:lnTo>
                                <a:close/>
                                <a:moveTo>
                                  <a:pt x="2095" y="320"/>
                                </a:moveTo>
                                <a:lnTo>
                                  <a:pt x="2080" y="320"/>
                                </a:lnTo>
                                <a:lnTo>
                                  <a:pt x="2081" y="340"/>
                                </a:lnTo>
                                <a:lnTo>
                                  <a:pt x="2096" y="340"/>
                                </a:lnTo>
                                <a:lnTo>
                                  <a:pt x="2095" y="320"/>
                                </a:lnTo>
                                <a:close/>
                                <a:moveTo>
                                  <a:pt x="18" y="300"/>
                                </a:moveTo>
                                <a:lnTo>
                                  <a:pt x="2" y="300"/>
                                </a:lnTo>
                                <a:lnTo>
                                  <a:pt x="1" y="320"/>
                                </a:lnTo>
                                <a:lnTo>
                                  <a:pt x="17" y="320"/>
                                </a:lnTo>
                                <a:lnTo>
                                  <a:pt x="18" y="300"/>
                                </a:lnTo>
                                <a:close/>
                                <a:moveTo>
                                  <a:pt x="2094" y="300"/>
                                </a:moveTo>
                                <a:lnTo>
                                  <a:pt x="2078" y="300"/>
                                </a:lnTo>
                                <a:lnTo>
                                  <a:pt x="2079" y="320"/>
                                </a:lnTo>
                                <a:lnTo>
                                  <a:pt x="2095" y="320"/>
                                </a:lnTo>
                                <a:lnTo>
                                  <a:pt x="2094" y="300"/>
                                </a:lnTo>
                                <a:close/>
                                <a:moveTo>
                                  <a:pt x="20" y="280"/>
                                </a:moveTo>
                                <a:lnTo>
                                  <a:pt x="5" y="280"/>
                                </a:lnTo>
                                <a:lnTo>
                                  <a:pt x="4" y="300"/>
                                </a:lnTo>
                                <a:lnTo>
                                  <a:pt x="19" y="300"/>
                                </a:lnTo>
                                <a:lnTo>
                                  <a:pt x="20" y="280"/>
                                </a:lnTo>
                                <a:close/>
                                <a:moveTo>
                                  <a:pt x="2090" y="280"/>
                                </a:moveTo>
                                <a:lnTo>
                                  <a:pt x="2075" y="280"/>
                                </a:lnTo>
                                <a:lnTo>
                                  <a:pt x="2077" y="300"/>
                                </a:lnTo>
                                <a:lnTo>
                                  <a:pt x="2092" y="300"/>
                                </a:lnTo>
                                <a:lnTo>
                                  <a:pt x="2090" y="280"/>
                                </a:lnTo>
                                <a:close/>
                                <a:moveTo>
                                  <a:pt x="48" y="200"/>
                                </a:moveTo>
                                <a:lnTo>
                                  <a:pt x="28" y="200"/>
                                </a:lnTo>
                                <a:lnTo>
                                  <a:pt x="21" y="220"/>
                                </a:lnTo>
                                <a:lnTo>
                                  <a:pt x="16" y="240"/>
                                </a:lnTo>
                                <a:lnTo>
                                  <a:pt x="11" y="260"/>
                                </a:lnTo>
                                <a:lnTo>
                                  <a:pt x="7" y="280"/>
                                </a:lnTo>
                                <a:lnTo>
                                  <a:pt x="22" y="280"/>
                                </a:lnTo>
                                <a:lnTo>
                                  <a:pt x="25" y="260"/>
                                </a:lnTo>
                                <a:lnTo>
                                  <a:pt x="25" y="260"/>
                                </a:lnTo>
                                <a:lnTo>
                                  <a:pt x="30" y="240"/>
                                </a:lnTo>
                                <a:lnTo>
                                  <a:pt x="30" y="240"/>
                                </a:lnTo>
                                <a:lnTo>
                                  <a:pt x="35" y="220"/>
                                </a:lnTo>
                                <a:lnTo>
                                  <a:pt x="41" y="220"/>
                                </a:lnTo>
                                <a:lnTo>
                                  <a:pt x="48" y="200"/>
                                </a:lnTo>
                                <a:close/>
                                <a:moveTo>
                                  <a:pt x="2068" y="200"/>
                                </a:moveTo>
                                <a:lnTo>
                                  <a:pt x="2047" y="200"/>
                                </a:lnTo>
                                <a:lnTo>
                                  <a:pt x="2054" y="220"/>
                                </a:lnTo>
                                <a:lnTo>
                                  <a:pt x="2060" y="220"/>
                                </a:lnTo>
                                <a:lnTo>
                                  <a:pt x="2065" y="240"/>
                                </a:lnTo>
                                <a:lnTo>
                                  <a:pt x="2065" y="240"/>
                                </a:lnTo>
                                <a:lnTo>
                                  <a:pt x="2070" y="260"/>
                                </a:lnTo>
                                <a:lnTo>
                                  <a:pt x="2070" y="260"/>
                                </a:lnTo>
                                <a:lnTo>
                                  <a:pt x="2074" y="280"/>
                                </a:lnTo>
                                <a:lnTo>
                                  <a:pt x="2089" y="280"/>
                                </a:lnTo>
                                <a:lnTo>
                                  <a:pt x="2084" y="260"/>
                                </a:lnTo>
                                <a:lnTo>
                                  <a:pt x="2080" y="240"/>
                                </a:lnTo>
                                <a:lnTo>
                                  <a:pt x="2074" y="220"/>
                                </a:lnTo>
                                <a:lnTo>
                                  <a:pt x="2068" y="200"/>
                                </a:lnTo>
                                <a:close/>
                                <a:moveTo>
                                  <a:pt x="82" y="140"/>
                                </a:moveTo>
                                <a:lnTo>
                                  <a:pt x="60" y="140"/>
                                </a:lnTo>
                                <a:lnTo>
                                  <a:pt x="51" y="160"/>
                                </a:lnTo>
                                <a:lnTo>
                                  <a:pt x="43" y="180"/>
                                </a:lnTo>
                                <a:lnTo>
                                  <a:pt x="35" y="200"/>
                                </a:lnTo>
                                <a:lnTo>
                                  <a:pt x="48" y="200"/>
                                </a:lnTo>
                                <a:lnTo>
                                  <a:pt x="56" y="180"/>
                                </a:lnTo>
                                <a:lnTo>
                                  <a:pt x="56" y="180"/>
                                </a:lnTo>
                                <a:lnTo>
                                  <a:pt x="64" y="160"/>
                                </a:lnTo>
                                <a:lnTo>
                                  <a:pt x="73" y="160"/>
                                </a:lnTo>
                                <a:lnTo>
                                  <a:pt x="82" y="140"/>
                                </a:lnTo>
                                <a:close/>
                                <a:moveTo>
                                  <a:pt x="2035" y="140"/>
                                </a:moveTo>
                                <a:lnTo>
                                  <a:pt x="2013" y="140"/>
                                </a:lnTo>
                                <a:lnTo>
                                  <a:pt x="2023" y="160"/>
                                </a:lnTo>
                                <a:lnTo>
                                  <a:pt x="2031" y="160"/>
                                </a:lnTo>
                                <a:lnTo>
                                  <a:pt x="2040" y="180"/>
                                </a:lnTo>
                                <a:lnTo>
                                  <a:pt x="2040" y="180"/>
                                </a:lnTo>
                                <a:lnTo>
                                  <a:pt x="2047" y="200"/>
                                </a:lnTo>
                                <a:lnTo>
                                  <a:pt x="2061" y="200"/>
                                </a:lnTo>
                                <a:lnTo>
                                  <a:pt x="2053" y="180"/>
                                </a:lnTo>
                                <a:lnTo>
                                  <a:pt x="2044" y="160"/>
                                </a:lnTo>
                                <a:lnTo>
                                  <a:pt x="2035" y="140"/>
                                </a:lnTo>
                                <a:close/>
                                <a:moveTo>
                                  <a:pt x="114" y="100"/>
                                </a:moveTo>
                                <a:lnTo>
                                  <a:pt x="92" y="100"/>
                                </a:lnTo>
                                <a:lnTo>
                                  <a:pt x="81" y="120"/>
                                </a:lnTo>
                                <a:lnTo>
                                  <a:pt x="70" y="140"/>
                                </a:lnTo>
                                <a:lnTo>
                                  <a:pt x="82" y="140"/>
                                </a:lnTo>
                                <a:lnTo>
                                  <a:pt x="92" y="120"/>
                                </a:lnTo>
                                <a:lnTo>
                                  <a:pt x="103" y="120"/>
                                </a:lnTo>
                                <a:lnTo>
                                  <a:pt x="114" y="100"/>
                                </a:lnTo>
                                <a:close/>
                                <a:moveTo>
                                  <a:pt x="2004" y="100"/>
                                </a:moveTo>
                                <a:lnTo>
                                  <a:pt x="1981" y="100"/>
                                </a:lnTo>
                                <a:lnTo>
                                  <a:pt x="1993" y="120"/>
                                </a:lnTo>
                                <a:lnTo>
                                  <a:pt x="2003" y="120"/>
                                </a:lnTo>
                                <a:lnTo>
                                  <a:pt x="2013" y="140"/>
                                </a:lnTo>
                                <a:lnTo>
                                  <a:pt x="2025" y="140"/>
                                </a:lnTo>
                                <a:lnTo>
                                  <a:pt x="2015" y="120"/>
                                </a:lnTo>
                                <a:lnTo>
                                  <a:pt x="2004" y="100"/>
                                </a:lnTo>
                                <a:close/>
                                <a:moveTo>
                                  <a:pt x="138" y="80"/>
                                </a:moveTo>
                                <a:lnTo>
                                  <a:pt x="116" y="80"/>
                                </a:lnTo>
                                <a:lnTo>
                                  <a:pt x="104" y="100"/>
                                </a:lnTo>
                                <a:lnTo>
                                  <a:pt x="126" y="100"/>
                                </a:lnTo>
                                <a:lnTo>
                                  <a:pt x="138" y="80"/>
                                </a:lnTo>
                                <a:close/>
                                <a:moveTo>
                                  <a:pt x="1980" y="80"/>
                                </a:moveTo>
                                <a:lnTo>
                                  <a:pt x="1957" y="80"/>
                                </a:lnTo>
                                <a:lnTo>
                                  <a:pt x="1970" y="100"/>
                                </a:lnTo>
                                <a:lnTo>
                                  <a:pt x="1992" y="100"/>
                                </a:lnTo>
                                <a:lnTo>
                                  <a:pt x="1980" y="80"/>
                                </a:lnTo>
                                <a:close/>
                                <a:moveTo>
                                  <a:pt x="165" y="60"/>
                                </a:moveTo>
                                <a:lnTo>
                                  <a:pt x="142" y="60"/>
                                </a:lnTo>
                                <a:lnTo>
                                  <a:pt x="129" y="80"/>
                                </a:lnTo>
                                <a:lnTo>
                                  <a:pt x="151" y="80"/>
                                </a:lnTo>
                                <a:lnTo>
                                  <a:pt x="165" y="60"/>
                                </a:lnTo>
                                <a:close/>
                                <a:moveTo>
                                  <a:pt x="1954" y="60"/>
                                </a:moveTo>
                                <a:lnTo>
                                  <a:pt x="1931" y="60"/>
                                </a:lnTo>
                                <a:lnTo>
                                  <a:pt x="1945" y="80"/>
                                </a:lnTo>
                                <a:lnTo>
                                  <a:pt x="1967" y="80"/>
                                </a:lnTo>
                                <a:lnTo>
                                  <a:pt x="1954" y="60"/>
                                </a:lnTo>
                                <a:close/>
                                <a:moveTo>
                                  <a:pt x="193" y="40"/>
                                </a:moveTo>
                                <a:lnTo>
                                  <a:pt x="170" y="40"/>
                                </a:lnTo>
                                <a:lnTo>
                                  <a:pt x="156" y="60"/>
                                </a:lnTo>
                                <a:lnTo>
                                  <a:pt x="178" y="60"/>
                                </a:lnTo>
                                <a:lnTo>
                                  <a:pt x="193" y="40"/>
                                </a:lnTo>
                                <a:close/>
                                <a:moveTo>
                                  <a:pt x="1925" y="40"/>
                                </a:moveTo>
                                <a:lnTo>
                                  <a:pt x="1903" y="40"/>
                                </a:lnTo>
                                <a:lnTo>
                                  <a:pt x="1917" y="60"/>
                                </a:lnTo>
                                <a:lnTo>
                                  <a:pt x="1940" y="60"/>
                                </a:lnTo>
                                <a:lnTo>
                                  <a:pt x="1925" y="40"/>
                                </a:lnTo>
                                <a:close/>
                                <a:moveTo>
                                  <a:pt x="238" y="20"/>
                                </a:moveTo>
                                <a:lnTo>
                                  <a:pt x="201" y="20"/>
                                </a:lnTo>
                                <a:lnTo>
                                  <a:pt x="185" y="40"/>
                                </a:lnTo>
                                <a:lnTo>
                                  <a:pt x="222" y="40"/>
                                </a:lnTo>
                                <a:lnTo>
                                  <a:pt x="238" y="20"/>
                                </a:lnTo>
                                <a:close/>
                                <a:moveTo>
                                  <a:pt x="1895" y="20"/>
                                </a:moveTo>
                                <a:lnTo>
                                  <a:pt x="1858" y="20"/>
                                </a:lnTo>
                                <a:lnTo>
                                  <a:pt x="1874" y="40"/>
                                </a:lnTo>
                                <a:lnTo>
                                  <a:pt x="1910" y="40"/>
                                </a:lnTo>
                                <a:lnTo>
                                  <a:pt x="1895" y="20"/>
                                </a:lnTo>
                                <a:close/>
                                <a:moveTo>
                                  <a:pt x="302" y="0"/>
                                </a:moveTo>
                                <a:lnTo>
                                  <a:pt x="249" y="0"/>
                                </a:lnTo>
                                <a:lnTo>
                                  <a:pt x="232" y="20"/>
                                </a:lnTo>
                                <a:lnTo>
                                  <a:pt x="294" y="20"/>
                                </a:lnTo>
                                <a:lnTo>
                                  <a:pt x="302" y="0"/>
                                </a:lnTo>
                                <a:close/>
                                <a:moveTo>
                                  <a:pt x="1847" y="0"/>
                                </a:moveTo>
                                <a:lnTo>
                                  <a:pt x="1793" y="0"/>
                                </a:lnTo>
                                <a:lnTo>
                                  <a:pt x="1802" y="20"/>
                                </a:lnTo>
                                <a:lnTo>
                                  <a:pt x="1863" y="20"/>
                                </a:lnTo>
                                <a:lnTo>
                                  <a:pt x="1847" y="0"/>
                                </a:lnTo>
                                <a:close/>
                              </a:path>
                            </a:pathLst>
                          </a:custGeom>
                          <a:solidFill>
                            <a:srgbClr val="000000"/>
                          </a:solidFill>
                          <a:ln>
                            <a:noFill/>
                          </a:ln>
                        </wps:spPr>
                        <wps:bodyPr upright="1"/>
                      </wps:wsp>
                      <wps:wsp>
                        <wps:cNvPr id="74" name="矩形 15"/>
                        <wps:cNvSpPr/>
                        <wps:spPr>
                          <a:xfrm>
                            <a:off x="6979" y="8"/>
                            <a:ext cx="2429" cy="2765"/>
                          </a:xfrm>
                          <a:prstGeom prst="rect">
                            <a:avLst/>
                          </a:prstGeom>
                          <a:solidFill>
                            <a:srgbClr val="FFFF99"/>
                          </a:solidFill>
                          <a:ln>
                            <a:noFill/>
                          </a:ln>
                        </wps:spPr>
                        <wps:bodyPr upright="1"/>
                      </wps:wsp>
                      <wps:wsp>
                        <wps:cNvPr id="75" name="任意多边形 16"/>
                        <wps:cNvSpPr/>
                        <wps:spPr>
                          <a:xfrm>
                            <a:off x="6972" y="0"/>
                            <a:ext cx="2442" cy="2780"/>
                          </a:xfrm>
                          <a:custGeom>
                            <a:avLst/>
                            <a:gdLst/>
                            <a:ahLst/>
                            <a:cxnLst/>
                            <a:rect l="0" t="0" r="0" b="0"/>
                            <a:pathLst>
                              <a:path w="2442" h="2780">
                                <a:moveTo>
                                  <a:pt x="2442" y="0"/>
                                </a:moveTo>
                                <a:lnTo>
                                  <a:pt x="0" y="0"/>
                                </a:lnTo>
                                <a:lnTo>
                                  <a:pt x="0" y="2780"/>
                                </a:lnTo>
                                <a:lnTo>
                                  <a:pt x="2442" y="2780"/>
                                </a:lnTo>
                                <a:lnTo>
                                  <a:pt x="2442" y="2772"/>
                                </a:lnTo>
                                <a:lnTo>
                                  <a:pt x="15" y="2772"/>
                                </a:lnTo>
                                <a:lnTo>
                                  <a:pt x="7" y="2765"/>
                                </a:lnTo>
                                <a:lnTo>
                                  <a:pt x="15" y="2765"/>
                                </a:lnTo>
                                <a:lnTo>
                                  <a:pt x="15" y="15"/>
                                </a:lnTo>
                                <a:lnTo>
                                  <a:pt x="7" y="15"/>
                                </a:lnTo>
                                <a:lnTo>
                                  <a:pt x="15" y="8"/>
                                </a:lnTo>
                                <a:lnTo>
                                  <a:pt x="2442" y="8"/>
                                </a:lnTo>
                                <a:lnTo>
                                  <a:pt x="2442" y="0"/>
                                </a:lnTo>
                                <a:close/>
                                <a:moveTo>
                                  <a:pt x="15" y="2765"/>
                                </a:moveTo>
                                <a:lnTo>
                                  <a:pt x="7" y="2765"/>
                                </a:lnTo>
                                <a:lnTo>
                                  <a:pt x="15" y="2772"/>
                                </a:lnTo>
                                <a:lnTo>
                                  <a:pt x="15" y="2765"/>
                                </a:lnTo>
                                <a:close/>
                                <a:moveTo>
                                  <a:pt x="2427" y="2765"/>
                                </a:moveTo>
                                <a:lnTo>
                                  <a:pt x="15" y="2765"/>
                                </a:lnTo>
                                <a:lnTo>
                                  <a:pt x="15" y="2772"/>
                                </a:lnTo>
                                <a:lnTo>
                                  <a:pt x="2427" y="2772"/>
                                </a:lnTo>
                                <a:lnTo>
                                  <a:pt x="2427" y="2765"/>
                                </a:lnTo>
                                <a:close/>
                                <a:moveTo>
                                  <a:pt x="2427" y="8"/>
                                </a:moveTo>
                                <a:lnTo>
                                  <a:pt x="2427" y="2772"/>
                                </a:lnTo>
                                <a:lnTo>
                                  <a:pt x="2434" y="2765"/>
                                </a:lnTo>
                                <a:lnTo>
                                  <a:pt x="2442" y="2765"/>
                                </a:lnTo>
                                <a:lnTo>
                                  <a:pt x="2442" y="15"/>
                                </a:lnTo>
                                <a:lnTo>
                                  <a:pt x="2434" y="15"/>
                                </a:lnTo>
                                <a:lnTo>
                                  <a:pt x="2427" y="8"/>
                                </a:lnTo>
                                <a:close/>
                                <a:moveTo>
                                  <a:pt x="2442" y="2765"/>
                                </a:moveTo>
                                <a:lnTo>
                                  <a:pt x="2434" y="2765"/>
                                </a:lnTo>
                                <a:lnTo>
                                  <a:pt x="2427" y="2772"/>
                                </a:lnTo>
                                <a:lnTo>
                                  <a:pt x="2442" y="2772"/>
                                </a:lnTo>
                                <a:lnTo>
                                  <a:pt x="2442" y="2765"/>
                                </a:lnTo>
                                <a:close/>
                                <a:moveTo>
                                  <a:pt x="15" y="8"/>
                                </a:moveTo>
                                <a:lnTo>
                                  <a:pt x="7" y="15"/>
                                </a:lnTo>
                                <a:lnTo>
                                  <a:pt x="15" y="15"/>
                                </a:lnTo>
                                <a:lnTo>
                                  <a:pt x="15" y="8"/>
                                </a:lnTo>
                                <a:close/>
                                <a:moveTo>
                                  <a:pt x="2427" y="8"/>
                                </a:moveTo>
                                <a:lnTo>
                                  <a:pt x="15" y="8"/>
                                </a:lnTo>
                                <a:lnTo>
                                  <a:pt x="15" y="15"/>
                                </a:lnTo>
                                <a:lnTo>
                                  <a:pt x="2427" y="15"/>
                                </a:lnTo>
                                <a:lnTo>
                                  <a:pt x="2427" y="8"/>
                                </a:lnTo>
                                <a:close/>
                                <a:moveTo>
                                  <a:pt x="2442" y="8"/>
                                </a:moveTo>
                                <a:lnTo>
                                  <a:pt x="2427" y="8"/>
                                </a:lnTo>
                                <a:lnTo>
                                  <a:pt x="2434" y="15"/>
                                </a:lnTo>
                                <a:lnTo>
                                  <a:pt x="2442" y="15"/>
                                </a:lnTo>
                                <a:lnTo>
                                  <a:pt x="2442" y="8"/>
                                </a:lnTo>
                                <a:close/>
                              </a:path>
                            </a:pathLst>
                          </a:custGeom>
                          <a:solidFill>
                            <a:srgbClr val="000000"/>
                          </a:solidFill>
                          <a:ln>
                            <a:noFill/>
                          </a:ln>
                        </wps:spPr>
                        <wps:bodyPr upright="1"/>
                      </wps:wsp>
                      <wps:wsp>
                        <wps:cNvPr id="76" name="任意多边形 17"/>
                        <wps:cNvSpPr/>
                        <wps:spPr>
                          <a:xfrm>
                            <a:off x="2347" y="3502"/>
                            <a:ext cx="2024" cy="1990"/>
                          </a:xfrm>
                          <a:custGeom>
                            <a:avLst/>
                            <a:gdLst/>
                            <a:ahLst/>
                            <a:cxnLst/>
                            <a:rect l="0" t="0" r="0" b="0"/>
                            <a:pathLst>
                              <a:path w="2024" h="1990">
                                <a:moveTo>
                                  <a:pt x="1692" y="0"/>
                                </a:moveTo>
                                <a:lnTo>
                                  <a:pt x="331" y="0"/>
                                </a:lnTo>
                                <a:lnTo>
                                  <a:pt x="255" y="9"/>
                                </a:lnTo>
                                <a:lnTo>
                                  <a:pt x="185" y="34"/>
                                </a:lnTo>
                                <a:lnTo>
                                  <a:pt x="124" y="73"/>
                                </a:lnTo>
                                <a:lnTo>
                                  <a:pt x="72" y="124"/>
                                </a:lnTo>
                                <a:lnTo>
                                  <a:pt x="33" y="186"/>
                                </a:lnTo>
                                <a:lnTo>
                                  <a:pt x="8" y="255"/>
                                </a:lnTo>
                                <a:lnTo>
                                  <a:pt x="0" y="331"/>
                                </a:lnTo>
                                <a:lnTo>
                                  <a:pt x="0" y="1658"/>
                                </a:lnTo>
                                <a:lnTo>
                                  <a:pt x="8" y="1734"/>
                                </a:lnTo>
                                <a:lnTo>
                                  <a:pt x="33" y="1804"/>
                                </a:lnTo>
                                <a:lnTo>
                                  <a:pt x="72" y="1866"/>
                                </a:lnTo>
                                <a:lnTo>
                                  <a:pt x="124" y="1917"/>
                                </a:lnTo>
                                <a:lnTo>
                                  <a:pt x="185" y="1956"/>
                                </a:lnTo>
                                <a:lnTo>
                                  <a:pt x="255" y="1981"/>
                                </a:lnTo>
                                <a:lnTo>
                                  <a:pt x="331" y="1989"/>
                                </a:lnTo>
                                <a:lnTo>
                                  <a:pt x="1692" y="1989"/>
                                </a:lnTo>
                                <a:lnTo>
                                  <a:pt x="1768" y="1981"/>
                                </a:lnTo>
                                <a:lnTo>
                                  <a:pt x="1838" y="1956"/>
                                </a:lnTo>
                                <a:lnTo>
                                  <a:pt x="1899" y="1917"/>
                                </a:lnTo>
                                <a:lnTo>
                                  <a:pt x="1950" y="1866"/>
                                </a:lnTo>
                                <a:lnTo>
                                  <a:pt x="1989" y="1804"/>
                                </a:lnTo>
                                <a:lnTo>
                                  <a:pt x="2014" y="1734"/>
                                </a:lnTo>
                                <a:lnTo>
                                  <a:pt x="2023" y="1658"/>
                                </a:lnTo>
                                <a:lnTo>
                                  <a:pt x="2023" y="331"/>
                                </a:lnTo>
                                <a:lnTo>
                                  <a:pt x="2014" y="255"/>
                                </a:lnTo>
                                <a:lnTo>
                                  <a:pt x="1989" y="186"/>
                                </a:lnTo>
                                <a:lnTo>
                                  <a:pt x="1950" y="124"/>
                                </a:lnTo>
                                <a:lnTo>
                                  <a:pt x="1899" y="73"/>
                                </a:lnTo>
                                <a:lnTo>
                                  <a:pt x="1838" y="34"/>
                                </a:lnTo>
                                <a:lnTo>
                                  <a:pt x="1768" y="9"/>
                                </a:lnTo>
                                <a:lnTo>
                                  <a:pt x="1692" y="0"/>
                                </a:lnTo>
                                <a:close/>
                              </a:path>
                            </a:pathLst>
                          </a:custGeom>
                          <a:solidFill>
                            <a:srgbClr val="FFFF99"/>
                          </a:solidFill>
                          <a:ln>
                            <a:noFill/>
                          </a:ln>
                        </wps:spPr>
                        <wps:bodyPr upright="1"/>
                      </wps:wsp>
                      <wps:wsp>
                        <wps:cNvPr id="77" name="任意多边形 18"/>
                        <wps:cNvSpPr/>
                        <wps:spPr>
                          <a:xfrm>
                            <a:off x="2339" y="2804"/>
                            <a:ext cx="2039" cy="2697"/>
                          </a:xfrm>
                          <a:custGeom>
                            <a:avLst/>
                            <a:gdLst/>
                            <a:ahLst/>
                            <a:cxnLst/>
                            <a:rect l="0" t="0" r="0" b="0"/>
                            <a:pathLst>
                              <a:path w="2039" h="2697">
                                <a:moveTo>
                                  <a:pt x="1027" y="121"/>
                                </a:moveTo>
                                <a:lnTo>
                                  <a:pt x="1012" y="90"/>
                                </a:lnTo>
                                <a:lnTo>
                                  <a:pt x="967" y="0"/>
                                </a:lnTo>
                                <a:lnTo>
                                  <a:pt x="907" y="120"/>
                                </a:lnTo>
                                <a:lnTo>
                                  <a:pt x="960" y="120"/>
                                </a:lnTo>
                                <a:lnTo>
                                  <a:pt x="959" y="624"/>
                                </a:lnTo>
                                <a:lnTo>
                                  <a:pt x="974" y="624"/>
                                </a:lnTo>
                                <a:lnTo>
                                  <a:pt x="975" y="120"/>
                                </a:lnTo>
                                <a:lnTo>
                                  <a:pt x="1027" y="121"/>
                                </a:lnTo>
                                <a:close/>
                                <a:moveTo>
                                  <a:pt x="2039" y="1037"/>
                                </a:moveTo>
                                <a:lnTo>
                                  <a:pt x="2039" y="1037"/>
                                </a:lnTo>
                                <a:lnTo>
                                  <a:pt x="2038" y="1017"/>
                                </a:lnTo>
                                <a:lnTo>
                                  <a:pt x="2038" y="1017"/>
                                </a:lnTo>
                                <a:lnTo>
                                  <a:pt x="2037" y="997"/>
                                </a:lnTo>
                                <a:lnTo>
                                  <a:pt x="2035" y="997"/>
                                </a:lnTo>
                                <a:lnTo>
                                  <a:pt x="2032" y="977"/>
                                </a:lnTo>
                                <a:lnTo>
                                  <a:pt x="2028" y="957"/>
                                </a:lnTo>
                                <a:lnTo>
                                  <a:pt x="2024" y="937"/>
                                </a:lnTo>
                                <a:lnTo>
                                  <a:pt x="2018" y="917"/>
                                </a:lnTo>
                                <a:lnTo>
                                  <a:pt x="2012" y="917"/>
                                </a:lnTo>
                                <a:lnTo>
                                  <a:pt x="2005" y="897"/>
                                </a:lnTo>
                                <a:lnTo>
                                  <a:pt x="1998" y="877"/>
                                </a:lnTo>
                                <a:lnTo>
                                  <a:pt x="1990" y="857"/>
                                </a:lnTo>
                                <a:lnTo>
                                  <a:pt x="1981" y="857"/>
                                </a:lnTo>
                                <a:lnTo>
                                  <a:pt x="1972" y="837"/>
                                </a:lnTo>
                                <a:lnTo>
                                  <a:pt x="1962" y="817"/>
                                </a:lnTo>
                                <a:lnTo>
                                  <a:pt x="1951" y="817"/>
                                </a:lnTo>
                                <a:lnTo>
                                  <a:pt x="1940" y="797"/>
                                </a:lnTo>
                                <a:lnTo>
                                  <a:pt x="1928" y="797"/>
                                </a:lnTo>
                                <a:lnTo>
                                  <a:pt x="1916" y="777"/>
                                </a:lnTo>
                                <a:lnTo>
                                  <a:pt x="1903" y="777"/>
                                </a:lnTo>
                                <a:lnTo>
                                  <a:pt x="1889" y="757"/>
                                </a:lnTo>
                                <a:lnTo>
                                  <a:pt x="1876" y="757"/>
                                </a:lnTo>
                                <a:lnTo>
                                  <a:pt x="1862" y="737"/>
                                </a:lnTo>
                                <a:lnTo>
                                  <a:pt x="1832" y="737"/>
                                </a:lnTo>
                                <a:lnTo>
                                  <a:pt x="1816" y="717"/>
                                </a:lnTo>
                                <a:lnTo>
                                  <a:pt x="1768" y="717"/>
                                </a:lnTo>
                                <a:lnTo>
                                  <a:pt x="1752" y="697"/>
                                </a:lnTo>
                                <a:lnTo>
                                  <a:pt x="288" y="697"/>
                                </a:lnTo>
                                <a:lnTo>
                                  <a:pt x="271" y="717"/>
                                </a:lnTo>
                                <a:lnTo>
                                  <a:pt x="223" y="717"/>
                                </a:lnTo>
                                <a:lnTo>
                                  <a:pt x="207" y="737"/>
                                </a:lnTo>
                                <a:lnTo>
                                  <a:pt x="177" y="737"/>
                                </a:lnTo>
                                <a:lnTo>
                                  <a:pt x="163" y="757"/>
                                </a:lnTo>
                                <a:lnTo>
                                  <a:pt x="150" y="757"/>
                                </a:lnTo>
                                <a:lnTo>
                                  <a:pt x="136" y="777"/>
                                </a:lnTo>
                                <a:lnTo>
                                  <a:pt x="123" y="777"/>
                                </a:lnTo>
                                <a:lnTo>
                                  <a:pt x="111" y="797"/>
                                </a:lnTo>
                                <a:lnTo>
                                  <a:pt x="99" y="797"/>
                                </a:lnTo>
                                <a:lnTo>
                                  <a:pt x="88" y="817"/>
                                </a:lnTo>
                                <a:lnTo>
                                  <a:pt x="77" y="817"/>
                                </a:lnTo>
                                <a:lnTo>
                                  <a:pt x="67" y="837"/>
                                </a:lnTo>
                                <a:lnTo>
                                  <a:pt x="58" y="857"/>
                                </a:lnTo>
                                <a:lnTo>
                                  <a:pt x="49" y="857"/>
                                </a:lnTo>
                                <a:lnTo>
                                  <a:pt x="41" y="877"/>
                                </a:lnTo>
                                <a:lnTo>
                                  <a:pt x="33" y="897"/>
                                </a:lnTo>
                                <a:lnTo>
                                  <a:pt x="26" y="917"/>
                                </a:lnTo>
                                <a:lnTo>
                                  <a:pt x="21" y="917"/>
                                </a:lnTo>
                                <a:lnTo>
                                  <a:pt x="15" y="937"/>
                                </a:lnTo>
                                <a:lnTo>
                                  <a:pt x="11" y="957"/>
                                </a:lnTo>
                                <a:lnTo>
                                  <a:pt x="7" y="977"/>
                                </a:lnTo>
                                <a:lnTo>
                                  <a:pt x="4" y="997"/>
                                </a:lnTo>
                                <a:lnTo>
                                  <a:pt x="2" y="997"/>
                                </a:lnTo>
                                <a:lnTo>
                                  <a:pt x="1" y="1017"/>
                                </a:lnTo>
                                <a:lnTo>
                                  <a:pt x="0" y="1017"/>
                                </a:lnTo>
                                <a:lnTo>
                                  <a:pt x="0" y="1037"/>
                                </a:lnTo>
                                <a:lnTo>
                                  <a:pt x="0" y="1037"/>
                                </a:lnTo>
                                <a:lnTo>
                                  <a:pt x="0" y="2377"/>
                                </a:lnTo>
                                <a:lnTo>
                                  <a:pt x="0" y="2377"/>
                                </a:lnTo>
                                <a:lnTo>
                                  <a:pt x="1" y="2397"/>
                                </a:lnTo>
                                <a:lnTo>
                                  <a:pt x="2" y="2397"/>
                                </a:lnTo>
                                <a:lnTo>
                                  <a:pt x="3" y="2417"/>
                                </a:lnTo>
                                <a:lnTo>
                                  <a:pt x="4" y="2417"/>
                                </a:lnTo>
                                <a:lnTo>
                                  <a:pt x="7" y="2437"/>
                                </a:lnTo>
                                <a:lnTo>
                                  <a:pt x="11" y="2457"/>
                                </a:lnTo>
                                <a:lnTo>
                                  <a:pt x="15" y="2477"/>
                                </a:lnTo>
                                <a:lnTo>
                                  <a:pt x="20" y="2477"/>
                                </a:lnTo>
                                <a:lnTo>
                                  <a:pt x="26" y="2497"/>
                                </a:lnTo>
                                <a:lnTo>
                                  <a:pt x="33" y="2517"/>
                                </a:lnTo>
                                <a:lnTo>
                                  <a:pt x="41" y="2537"/>
                                </a:lnTo>
                                <a:lnTo>
                                  <a:pt x="49" y="2537"/>
                                </a:lnTo>
                                <a:lnTo>
                                  <a:pt x="58" y="2557"/>
                                </a:lnTo>
                                <a:lnTo>
                                  <a:pt x="67" y="2577"/>
                                </a:lnTo>
                                <a:lnTo>
                                  <a:pt x="77" y="2577"/>
                                </a:lnTo>
                                <a:lnTo>
                                  <a:pt x="88" y="2597"/>
                                </a:lnTo>
                                <a:lnTo>
                                  <a:pt x="99" y="2617"/>
                                </a:lnTo>
                                <a:lnTo>
                                  <a:pt x="111" y="2617"/>
                                </a:lnTo>
                                <a:lnTo>
                                  <a:pt x="123" y="2637"/>
                                </a:lnTo>
                                <a:lnTo>
                                  <a:pt x="136" y="2637"/>
                                </a:lnTo>
                                <a:lnTo>
                                  <a:pt x="149" y="2657"/>
                                </a:lnTo>
                                <a:lnTo>
                                  <a:pt x="177" y="2657"/>
                                </a:lnTo>
                                <a:lnTo>
                                  <a:pt x="192" y="2677"/>
                                </a:lnTo>
                                <a:lnTo>
                                  <a:pt x="222" y="2677"/>
                                </a:lnTo>
                                <a:lnTo>
                                  <a:pt x="238" y="2697"/>
                                </a:lnTo>
                                <a:lnTo>
                                  <a:pt x="290" y="2697"/>
                                </a:lnTo>
                                <a:lnTo>
                                  <a:pt x="274" y="2677"/>
                                </a:lnTo>
                                <a:lnTo>
                                  <a:pt x="228" y="2677"/>
                                </a:lnTo>
                                <a:lnTo>
                                  <a:pt x="213" y="2657"/>
                                </a:lnTo>
                                <a:lnTo>
                                  <a:pt x="185" y="2657"/>
                                </a:lnTo>
                                <a:lnTo>
                                  <a:pt x="171" y="2637"/>
                                </a:lnTo>
                                <a:lnTo>
                                  <a:pt x="145" y="2637"/>
                                </a:lnTo>
                                <a:lnTo>
                                  <a:pt x="133" y="2617"/>
                                </a:lnTo>
                                <a:lnTo>
                                  <a:pt x="121" y="2617"/>
                                </a:lnTo>
                                <a:lnTo>
                                  <a:pt x="110" y="2597"/>
                                </a:lnTo>
                                <a:lnTo>
                                  <a:pt x="110" y="2597"/>
                                </a:lnTo>
                                <a:lnTo>
                                  <a:pt x="99" y="2577"/>
                                </a:lnTo>
                                <a:lnTo>
                                  <a:pt x="89" y="2577"/>
                                </a:lnTo>
                                <a:lnTo>
                                  <a:pt x="79" y="2557"/>
                                </a:lnTo>
                                <a:lnTo>
                                  <a:pt x="70" y="2557"/>
                                </a:lnTo>
                                <a:lnTo>
                                  <a:pt x="62" y="2537"/>
                                </a:lnTo>
                                <a:lnTo>
                                  <a:pt x="62" y="2537"/>
                                </a:lnTo>
                                <a:lnTo>
                                  <a:pt x="54" y="2517"/>
                                </a:lnTo>
                                <a:lnTo>
                                  <a:pt x="47" y="2517"/>
                                </a:lnTo>
                                <a:lnTo>
                                  <a:pt x="40" y="2497"/>
                                </a:lnTo>
                                <a:lnTo>
                                  <a:pt x="40" y="2497"/>
                                </a:lnTo>
                                <a:lnTo>
                                  <a:pt x="35" y="2477"/>
                                </a:lnTo>
                                <a:lnTo>
                                  <a:pt x="35" y="2477"/>
                                </a:lnTo>
                                <a:lnTo>
                                  <a:pt x="29" y="2457"/>
                                </a:lnTo>
                                <a:lnTo>
                                  <a:pt x="25" y="2457"/>
                                </a:lnTo>
                                <a:lnTo>
                                  <a:pt x="21" y="2437"/>
                                </a:lnTo>
                                <a:lnTo>
                                  <a:pt x="22" y="2437"/>
                                </a:lnTo>
                                <a:lnTo>
                                  <a:pt x="19" y="2417"/>
                                </a:lnTo>
                                <a:lnTo>
                                  <a:pt x="18" y="2417"/>
                                </a:lnTo>
                                <a:lnTo>
                                  <a:pt x="17" y="2397"/>
                                </a:lnTo>
                                <a:lnTo>
                                  <a:pt x="16" y="2397"/>
                                </a:lnTo>
                                <a:lnTo>
                                  <a:pt x="15" y="2377"/>
                                </a:lnTo>
                                <a:lnTo>
                                  <a:pt x="15" y="2377"/>
                                </a:lnTo>
                                <a:lnTo>
                                  <a:pt x="15" y="1037"/>
                                </a:lnTo>
                                <a:lnTo>
                                  <a:pt x="15" y="1037"/>
                                </a:lnTo>
                                <a:lnTo>
                                  <a:pt x="15" y="1017"/>
                                </a:lnTo>
                                <a:lnTo>
                                  <a:pt x="17" y="1017"/>
                                </a:lnTo>
                                <a:lnTo>
                                  <a:pt x="18" y="997"/>
                                </a:lnTo>
                                <a:lnTo>
                                  <a:pt x="19" y="997"/>
                                </a:lnTo>
                                <a:lnTo>
                                  <a:pt x="22" y="977"/>
                                </a:lnTo>
                                <a:lnTo>
                                  <a:pt x="21" y="977"/>
                                </a:lnTo>
                                <a:lnTo>
                                  <a:pt x="25" y="957"/>
                                </a:lnTo>
                                <a:lnTo>
                                  <a:pt x="25" y="957"/>
                                </a:lnTo>
                                <a:lnTo>
                                  <a:pt x="30" y="937"/>
                                </a:lnTo>
                                <a:lnTo>
                                  <a:pt x="35" y="937"/>
                                </a:lnTo>
                                <a:lnTo>
                                  <a:pt x="40" y="917"/>
                                </a:lnTo>
                                <a:lnTo>
                                  <a:pt x="40" y="917"/>
                                </a:lnTo>
                                <a:lnTo>
                                  <a:pt x="47" y="897"/>
                                </a:lnTo>
                                <a:lnTo>
                                  <a:pt x="47" y="897"/>
                                </a:lnTo>
                                <a:lnTo>
                                  <a:pt x="54" y="877"/>
                                </a:lnTo>
                                <a:lnTo>
                                  <a:pt x="62" y="877"/>
                                </a:lnTo>
                                <a:lnTo>
                                  <a:pt x="70" y="857"/>
                                </a:lnTo>
                                <a:lnTo>
                                  <a:pt x="79" y="857"/>
                                </a:lnTo>
                                <a:lnTo>
                                  <a:pt x="89" y="837"/>
                                </a:lnTo>
                                <a:lnTo>
                                  <a:pt x="89" y="837"/>
                                </a:lnTo>
                                <a:lnTo>
                                  <a:pt x="99" y="817"/>
                                </a:lnTo>
                                <a:lnTo>
                                  <a:pt x="110" y="817"/>
                                </a:lnTo>
                                <a:lnTo>
                                  <a:pt x="121" y="797"/>
                                </a:lnTo>
                                <a:lnTo>
                                  <a:pt x="133" y="797"/>
                                </a:lnTo>
                                <a:lnTo>
                                  <a:pt x="145" y="777"/>
                                </a:lnTo>
                                <a:lnTo>
                                  <a:pt x="158" y="777"/>
                                </a:lnTo>
                                <a:lnTo>
                                  <a:pt x="171" y="757"/>
                                </a:lnTo>
                                <a:lnTo>
                                  <a:pt x="198" y="757"/>
                                </a:lnTo>
                                <a:lnTo>
                                  <a:pt x="213" y="737"/>
                                </a:lnTo>
                                <a:lnTo>
                                  <a:pt x="258" y="737"/>
                                </a:lnTo>
                                <a:lnTo>
                                  <a:pt x="274" y="717"/>
                                </a:lnTo>
                                <a:lnTo>
                                  <a:pt x="1765" y="717"/>
                                </a:lnTo>
                                <a:lnTo>
                                  <a:pt x="1781" y="737"/>
                                </a:lnTo>
                                <a:lnTo>
                                  <a:pt x="1826" y="737"/>
                                </a:lnTo>
                                <a:lnTo>
                                  <a:pt x="1840" y="757"/>
                                </a:lnTo>
                                <a:lnTo>
                                  <a:pt x="1868" y="757"/>
                                </a:lnTo>
                                <a:lnTo>
                                  <a:pt x="1881" y="777"/>
                                </a:lnTo>
                                <a:lnTo>
                                  <a:pt x="1893" y="777"/>
                                </a:lnTo>
                                <a:lnTo>
                                  <a:pt x="1906" y="797"/>
                                </a:lnTo>
                                <a:lnTo>
                                  <a:pt x="1918" y="797"/>
                                </a:lnTo>
                                <a:lnTo>
                                  <a:pt x="1929" y="817"/>
                                </a:lnTo>
                                <a:lnTo>
                                  <a:pt x="1940" y="817"/>
                                </a:lnTo>
                                <a:lnTo>
                                  <a:pt x="1950" y="837"/>
                                </a:lnTo>
                                <a:lnTo>
                                  <a:pt x="1950" y="837"/>
                                </a:lnTo>
                                <a:lnTo>
                                  <a:pt x="1960" y="857"/>
                                </a:lnTo>
                                <a:lnTo>
                                  <a:pt x="1968" y="857"/>
                                </a:lnTo>
                                <a:lnTo>
                                  <a:pt x="1977" y="877"/>
                                </a:lnTo>
                                <a:lnTo>
                                  <a:pt x="1985" y="877"/>
                                </a:lnTo>
                                <a:lnTo>
                                  <a:pt x="1992" y="897"/>
                                </a:lnTo>
                                <a:lnTo>
                                  <a:pt x="1992" y="897"/>
                                </a:lnTo>
                                <a:lnTo>
                                  <a:pt x="1998" y="917"/>
                                </a:lnTo>
                                <a:lnTo>
                                  <a:pt x="1998" y="917"/>
                                </a:lnTo>
                                <a:lnTo>
                                  <a:pt x="2004" y="937"/>
                                </a:lnTo>
                                <a:lnTo>
                                  <a:pt x="2009" y="937"/>
                                </a:lnTo>
                                <a:lnTo>
                                  <a:pt x="2014" y="957"/>
                                </a:lnTo>
                                <a:lnTo>
                                  <a:pt x="2014" y="957"/>
                                </a:lnTo>
                                <a:lnTo>
                                  <a:pt x="2017" y="977"/>
                                </a:lnTo>
                                <a:lnTo>
                                  <a:pt x="2017" y="977"/>
                                </a:lnTo>
                                <a:lnTo>
                                  <a:pt x="2020" y="997"/>
                                </a:lnTo>
                                <a:lnTo>
                                  <a:pt x="2021" y="997"/>
                                </a:lnTo>
                                <a:lnTo>
                                  <a:pt x="2022" y="1017"/>
                                </a:lnTo>
                                <a:lnTo>
                                  <a:pt x="2023" y="1017"/>
                                </a:lnTo>
                                <a:lnTo>
                                  <a:pt x="2024" y="1037"/>
                                </a:lnTo>
                                <a:lnTo>
                                  <a:pt x="2024" y="1037"/>
                                </a:lnTo>
                                <a:lnTo>
                                  <a:pt x="2024" y="2377"/>
                                </a:lnTo>
                                <a:lnTo>
                                  <a:pt x="2023" y="2377"/>
                                </a:lnTo>
                                <a:lnTo>
                                  <a:pt x="2023" y="2397"/>
                                </a:lnTo>
                                <a:lnTo>
                                  <a:pt x="2022" y="2397"/>
                                </a:lnTo>
                                <a:lnTo>
                                  <a:pt x="2021" y="2417"/>
                                </a:lnTo>
                                <a:lnTo>
                                  <a:pt x="2020" y="2417"/>
                                </a:lnTo>
                                <a:lnTo>
                                  <a:pt x="2017" y="2437"/>
                                </a:lnTo>
                                <a:lnTo>
                                  <a:pt x="2017" y="2437"/>
                                </a:lnTo>
                                <a:lnTo>
                                  <a:pt x="2014" y="2457"/>
                                </a:lnTo>
                                <a:lnTo>
                                  <a:pt x="2009" y="2457"/>
                                </a:lnTo>
                                <a:lnTo>
                                  <a:pt x="2004" y="2477"/>
                                </a:lnTo>
                                <a:lnTo>
                                  <a:pt x="2004" y="2477"/>
                                </a:lnTo>
                                <a:lnTo>
                                  <a:pt x="1998" y="2497"/>
                                </a:lnTo>
                                <a:lnTo>
                                  <a:pt x="1998" y="2497"/>
                                </a:lnTo>
                                <a:lnTo>
                                  <a:pt x="1992" y="2517"/>
                                </a:lnTo>
                                <a:lnTo>
                                  <a:pt x="1985" y="2517"/>
                                </a:lnTo>
                                <a:lnTo>
                                  <a:pt x="1977" y="2537"/>
                                </a:lnTo>
                                <a:lnTo>
                                  <a:pt x="1977" y="2537"/>
                                </a:lnTo>
                                <a:lnTo>
                                  <a:pt x="1968" y="2557"/>
                                </a:lnTo>
                                <a:lnTo>
                                  <a:pt x="1960" y="2557"/>
                                </a:lnTo>
                                <a:lnTo>
                                  <a:pt x="1950" y="2577"/>
                                </a:lnTo>
                                <a:lnTo>
                                  <a:pt x="1940" y="2577"/>
                                </a:lnTo>
                                <a:lnTo>
                                  <a:pt x="1929" y="2597"/>
                                </a:lnTo>
                                <a:lnTo>
                                  <a:pt x="1929" y="2597"/>
                                </a:lnTo>
                                <a:lnTo>
                                  <a:pt x="1918" y="2617"/>
                                </a:lnTo>
                                <a:lnTo>
                                  <a:pt x="1906" y="2617"/>
                                </a:lnTo>
                                <a:lnTo>
                                  <a:pt x="1893" y="2637"/>
                                </a:lnTo>
                                <a:lnTo>
                                  <a:pt x="1868" y="2637"/>
                                </a:lnTo>
                                <a:lnTo>
                                  <a:pt x="1854" y="2657"/>
                                </a:lnTo>
                                <a:lnTo>
                                  <a:pt x="1826" y="2657"/>
                                </a:lnTo>
                                <a:lnTo>
                                  <a:pt x="1811" y="2677"/>
                                </a:lnTo>
                                <a:lnTo>
                                  <a:pt x="1765" y="2677"/>
                                </a:lnTo>
                                <a:lnTo>
                                  <a:pt x="1749" y="2697"/>
                                </a:lnTo>
                                <a:lnTo>
                                  <a:pt x="1801" y="2697"/>
                                </a:lnTo>
                                <a:lnTo>
                                  <a:pt x="1816" y="2677"/>
                                </a:lnTo>
                                <a:lnTo>
                                  <a:pt x="1847" y="2677"/>
                                </a:lnTo>
                                <a:lnTo>
                                  <a:pt x="1862" y="2657"/>
                                </a:lnTo>
                                <a:lnTo>
                                  <a:pt x="1889" y="2657"/>
                                </a:lnTo>
                                <a:lnTo>
                                  <a:pt x="1902" y="2637"/>
                                </a:lnTo>
                                <a:lnTo>
                                  <a:pt x="1915" y="2637"/>
                                </a:lnTo>
                                <a:lnTo>
                                  <a:pt x="1928" y="2617"/>
                                </a:lnTo>
                                <a:lnTo>
                                  <a:pt x="1939" y="2617"/>
                                </a:lnTo>
                                <a:lnTo>
                                  <a:pt x="1951" y="2597"/>
                                </a:lnTo>
                                <a:lnTo>
                                  <a:pt x="1961" y="2577"/>
                                </a:lnTo>
                                <a:lnTo>
                                  <a:pt x="1971" y="2577"/>
                                </a:lnTo>
                                <a:lnTo>
                                  <a:pt x="1981" y="2557"/>
                                </a:lnTo>
                                <a:lnTo>
                                  <a:pt x="1990" y="2537"/>
                                </a:lnTo>
                                <a:lnTo>
                                  <a:pt x="1998" y="2537"/>
                                </a:lnTo>
                                <a:lnTo>
                                  <a:pt x="2005" y="2517"/>
                                </a:lnTo>
                                <a:lnTo>
                                  <a:pt x="2012" y="2497"/>
                                </a:lnTo>
                                <a:lnTo>
                                  <a:pt x="2018" y="2477"/>
                                </a:lnTo>
                                <a:lnTo>
                                  <a:pt x="2024" y="2477"/>
                                </a:lnTo>
                                <a:lnTo>
                                  <a:pt x="2028" y="2457"/>
                                </a:lnTo>
                                <a:lnTo>
                                  <a:pt x="2032" y="2437"/>
                                </a:lnTo>
                                <a:lnTo>
                                  <a:pt x="2035" y="2417"/>
                                </a:lnTo>
                                <a:lnTo>
                                  <a:pt x="2036" y="2417"/>
                                </a:lnTo>
                                <a:lnTo>
                                  <a:pt x="2037" y="2397"/>
                                </a:lnTo>
                                <a:lnTo>
                                  <a:pt x="2038" y="2397"/>
                                </a:lnTo>
                                <a:lnTo>
                                  <a:pt x="2038" y="2377"/>
                                </a:lnTo>
                                <a:lnTo>
                                  <a:pt x="2039" y="2377"/>
                                </a:lnTo>
                                <a:lnTo>
                                  <a:pt x="2039" y="1037"/>
                                </a:lnTo>
                                <a:close/>
                              </a:path>
                            </a:pathLst>
                          </a:custGeom>
                          <a:solidFill>
                            <a:srgbClr val="000000"/>
                          </a:solidFill>
                          <a:ln>
                            <a:noFill/>
                          </a:ln>
                        </wps:spPr>
                        <wps:bodyPr upright="1"/>
                      </wps:wsp>
                      <wps:wsp>
                        <wps:cNvPr id="78" name="矩形 19"/>
                        <wps:cNvSpPr/>
                        <wps:spPr>
                          <a:xfrm>
                            <a:off x="2268" y="8"/>
                            <a:ext cx="2199" cy="2782"/>
                          </a:xfrm>
                          <a:prstGeom prst="rect">
                            <a:avLst/>
                          </a:prstGeom>
                          <a:solidFill>
                            <a:srgbClr val="FFFF99"/>
                          </a:solidFill>
                          <a:ln>
                            <a:noFill/>
                          </a:ln>
                        </wps:spPr>
                        <wps:bodyPr upright="1"/>
                      </wps:wsp>
                      <wps:wsp>
                        <wps:cNvPr id="79" name="任意多边形 20"/>
                        <wps:cNvSpPr/>
                        <wps:spPr>
                          <a:xfrm>
                            <a:off x="2259" y="0"/>
                            <a:ext cx="2215" cy="2797"/>
                          </a:xfrm>
                          <a:custGeom>
                            <a:avLst/>
                            <a:gdLst/>
                            <a:ahLst/>
                            <a:cxnLst/>
                            <a:rect l="0" t="0" r="0" b="0"/>
                            <a:pathLst>
                              <a:path w="2215" h="2797">
                                <a:moveTo>
                                  <a:pt x="2215" y="0"/>
                                </a:moveTo>
                                <a:lnTo>
                                  <a:pt x="0" y="0"/>
                                </a:lnTo>
                                <a:lnTo>
                                  <a:pt x="0" y="2797"/>
                                </a:lnTo>
                                <a:lnTo>
                                  <a:pt x="2215" y="2797"/>
                                </a:lnTo>
                                <a:lnTo>
                                  <a:pt x="2215" y="2789"/>
                                </a:lnTo>
                                <a:lnTo>
                                  <a:pt x="15" y="2789"/>
                                </a:lnTo>
                                <a:lnTo>
                                  <a:pt x="7" y="2782"/>
                                </a:lnTo>
                                <a:lnTo>
                                  <a:pt x="15" y="2782"/>
                                </a:lnTo>
                                <a:lnTo>
                                  <a:pt x="15" y="15"/>
                                </a:lnTo>
                                <a:lnTo>
                                  <a:pt x="7" y="15"/>
                                </a:lnTo>
                                <a:lnTo>
                                  <a:pt x="15" y="8"/>
                                </a:lnTo>
                                <a:lnTo>
                                  <a:pt x="2215" y="8"/>
                                </a:lnTo>
                                <a:lnTo>
                                  <a:pt x="2215" y="0"/>
                                </a:lnTo>
                                <a:close/>
                                <a:moveTo>
                                  <a:pt x="15" y="2782"/>
                                </a:moveTo>
                                <a:lnTo>
                                  <a:pt x="7" y="2782"/>
                                </a:lnTo>
                                <a:lnTo>
                                  <a:pt x="15" y="2789"/>
                                </a:lnTo>
                                <a:lnTo>
                                  <a:pt x="15" y="2782"/>
                                </a:lnTo>
                                <a:close/>
                                <a:moveTo>
                                  <a:pt x="2200" y="2782"/>
                                </a:moveTo>
                                <a:lnTo>
                                  <a:pt x="15" y="2782"/>
                                </a:lnTo>
                                <a:lnTo>
                                  <a:pt x="15" y="2789"/>
                                </a:lnTo>
                                <a:lnTo>
                                  <a:pt x="2200" y="2789"/>
                                </a:lnTo>
                                <a:lnTo>
                                  <a:pt x="2200" y="2782"/>
                                </a:lnTo>
                                <a:close/>
                                <a:moveTo>
                                  <a:pt x="2200" y="8"/>
                                </a:moveTo>
                                <a:lnTo>
                                  <a:pt x="2200" y="2789"/>
                                </a:lnTo>
                                <a:lnTo>
                                  <a:pt x="2207" y="2782"/>
                                </a:lnTo>
                                <a:lnTo>
                                  <a:pt x="2215" y="2782"/>
                                </a:lnTo>
                                <a:lnTo>
                                  <a:pt x="2215" y="15"/>
                                </a:lnTo>
                                <a:lnTo>
                                  <a:pt x="2207" y="15"/>
                                </a:lnTo>
                                <a:lnTo>
                                  <a:pt x="2200" y="8"/>
                                </a:lnTo>
                                <a:close/>
                                <a:moveTo>
                                  <a:pt x="2215" y="2782"/>
                                </a:moveTo>
                                <a:lnTo>
                                  <a:pt x="2207" y="2782"/>
                                </a:lnTo>
                                <a:lnTo>
                                  <a:pt x="2200" y="2789"/>
                                </a:lnTo>
                                <a:lnTo>
                                  <a:pt x="2215" y="2789"/>
                                </a:lnTo>
                                <a:lnTo>
                                  <a:pt x="2215" y="2782"/>
                                </a:lnTo>
                                <a:close/>
                                <a:moveTo>
                                  <a:pt x="15" y="8"/>
                                </a:moveTo>
                                <a:lnTo>
                                  <a:pt x="7" y="15"/>
                                </a:lnTo>
                                <a:lnTo>
                                  <a:pt x="15" y="15"/>
                                </a:lnTo>
                                <a:lnTo>
                                  <a:pt x="15" y="8"/>
                                </a:lnTo>
                                <a:close/>
                                <a:moveTo>
                                  <a:pt x="2200" y="8"/>
                                </a:moveTo>
                                <a:lnTo>
                                  <a:pt x="15" y="8"/>
                                </a:lnTo>
                                <a:lnTo>
                                  <a:pt x="15" y="15"/>
                                </a:lnTo>
                                <a:lnTo>
                                  <a:pt x="2200" y="15"/>
                                </a:lnTo>
                                <a:lnTo>
                                  <a:pt x="2200" y="8"/>
                                </a:lnTo>
                                <a:close/>
                                <a:moveTo>
                                  <a:pt x="2215" y="8"/>
                                </a:moveTo>
                                <a:lnTo>
                                  <a:pt x="2200" y="8"/>
                                </a:lnTo>
                                <a:lnTo>
                                  <a:pt x="2207" y="15"/>
                                </a:lnTo>
                                <a:lnTo>
                                  <a:pt x="2215" y="15"/>
                                </a:lnTo>
                                <a:lnTo>
                                  <a:pt x="2215" y="8"/>
                                </a:lnTo>
                                <a:close/>
                              </a:path>
                            </a:pathLst>
                          </a:custGeom>
                          <a:solidFill>
                            <a:srgbClr val="000000"/>
                          </a:solidFill>
                          <a:ln>
                            <a:noFill/>
                          </a:ln>
                        </wps:spPr>
                        <wps:bodyPr upright="1"/>
                      </wps:wsp>
                      <wps:wsp>
                        <wps:cNvPr id="80" name="直线 21"/>
                        <wps:cNvCnPr/>
                        <wps:spPr>
                          <a:xfrm>
                            <a:off x="7" y="1495"/>
                            <a:ext cx="9320" cy="0"/>
                          </a:xfrm>
                          <a:prstGeom prst="line">
                            <a:avLst/>
                          </a:prstGeom>
                          <a:ln w="12700" cap="flat" cmpd="sng">
                            <a:solidFill>
                              <a:srgbClr val="000000"/>
                            </a:solidFill>
                            <a:prstDash val="solid"/>
                            <a:headEnd type="none" w="med" len="med"/>
                            <a:tailEnd type="none" w="med" len="med"/>
                          </a:ln>
                        </wps:spPr>
                        <wps:bodyPr/>
                      </wps:wsp>
                      <wps:wsp>
                        <wps:cNvPr id="81" name="文本框 22"/>
                        <wps:cNvSpPr txBox="1"/>
                        <wps:spPr>
                          <a:xfrm>
                            <a:off x="190" y="139"/>
                            <a:ext cx="1698" cy="1145"/>
                          </a:xfrm>
                          <a:prstGeom prst="rect">
                            <a:avLst/>
                          </a:prstGeom>
                          <a:noFill/>
                          <a:ln>
                            <a:noFill/>
                          </a:ln>
                        </wps:spPr>
                        <wps:txbx>
                          <w:txbxContent>
                            <w:p w:rsidR="003D1181" w:rsidRDefault="00EB6E1E">
                              <w:pPr>
                                <w:spacing w:line="286" w:lineRule="exact"/>
                                <w:ind w:left="314"/>
                                <w:rPr>
                                  <w:rFonts w:ascii="微软雅黑" w:eastAsia="微软雅黑"/>
                                  <w:b/>
                                  <w:sz w:val="21"/>
                                </w:rPr>
                              </w:pPr>
                              <w:r>
                                <w:rPr>
                                  <w:rFonts w:ascii="微软雅黑" w:eastAsia="微软雅黑" w:hint="eastAsia"/>
                                  <w:b/>
                                  <w:sz w:val="21"/>
                                </w:rPr>
                                <w:t>高级职位：</w:t>
                              </w:r>
                            </w:p>
                            <w:p w:rsidR="003D1181" w:rsidRDefault="00EB6E1E">
                              <w:pPr>
                                <w:spacing w:line="278" w:lineRule="auto"/>
                                <w:ind w:right="18" w:firstLine="208"/>
                                <w:rPr>
                                  <w:sz w:val="21"/>
                                </w:rPr>
                              </w:pPr>
                              <w:r>
                                <w:rPr>
                                  <w:sz w:val="21"/>
                                </w:rPr>
                                <w:t>广告设计总监</w:t>
                              </w:r>
                              <w:r>
                                <w:rPr>
                                  <w:sz w:val="21"/>
                                </w:rPr>
                                <w:t xml:space="preserve"> </w:t>
                              </w:r>
                              <w:r>
                                <w:rPr>
                                  <w:spacing w:val="-2"/>
                                  <w:w w:val="95"/>
                                  <w:sz w:val="21"/>
                                </w:rPr>
                                <w:t>广告设计总监助理</w:t>
                              </w:r>
                            </w:p>
                            <w:p w:rsidR="003D1181" w:rsidRDefault="00EB6E1E">
                              <w:pPr>
                                <w:spacing w:line="239" w:lineRule="exact"/>
                                <w:ind w:left="103"/>
                                <w:rPr>
                                  <w:sz w:val="21"/>
                                </w:rPr>
                              </w:pPr>
                              <w:r>
                                <w:rPr>
                                  <w:w w:val="95"/>
                                  <w:sz w:val="21"/>
                                </w:rPr>
                                <w:t>广告高级设计师</w:t>
                              </w:r>
                            </w:p>
                          </w:txbxContent>
                        </wps:txbx>
                        <wps:bodyPr lIns="0" tIns="0" rIns="0" bIns="0" upright="1"/>
                      </wps:wsp>
                      <wps:wsp>
                        <wps:cNvPr id="82" name="文本框 23"/>
                        <wps:cNvSpPr txBox="1"/>
                        <wps:spPr>
                          <a:xfrm>
                            <a:off x="2527" y="139"/>
                            <a:ext cx="1698" cy="1145"/>
                          </a:xfrm>
                          <a:prstGeom prst="rect">
                            <a:avLst/>
                          </a:prstGeom>
                          <a:noFill/>
                          <a:ln>
                            <a:noFill/>
                          </a:ln>
                        </wps:spPr>
                        <wps:txbx>
                          <w:txbxContent>
                            <w:p w:rsidR="003D1181" w:rsidRDefault="00EB6E1E">
                              <w:pPr>
                                <w:spacing w:line="286" w:lineRule="exact"/>
                                <w:ind w:left="314"/>
                                <w:rPr>
                                  <w:rFonts w:ascii="微软雅黑" w:eastAsia="微软雅黑"/>
                                  <w:b/>
                                  <w:sz w:val="21"/>
                                </w:rPr>
                              </w:pPr>
                              <w:r>
                                <w:rPr>
                                  <w:rFonts w:ascii="微软雅黑" w:eastAsia="微软雅黑" w:hint="eastAsia"/>
                                  <w:b/>
                                  <w:sz w:val="21"/>
                                </w:rPr>
                                <w:t>高级职位：</w:t>
                              </w:r>
                            </w:p>
                            <w:p w:rsidR="003D1181" w:rsidRDefault="00EB6E1E">
                              <w:pPr>
                                <w:spacing w:line="278" w:lineRule="auto"/>
                                <w:ind w:right="18" w:firstLine="208"/>
                                <w:rPr>
                                  <w:sz w:val="21"/>
                                </w:rPr>
                              </w:pPr>
                              <w:r>
                                <w:rPr>
                                  <w:sz w:val="21"/>
                                </w:rPr>
                                <w:t>平面设计总监</w:t>
                              </w:r>
                              <w:r>
                                <w:rPr>
                                  <w:sz w:val="21"/>
                                </w:rPr>
                                <w:t xml:space="preserve"> </w:t>
                              </w:r>
                              <w:r>
                                <w:rPr>
                                  <w:spacing w:val="-2"/>
                                  <w:w w:val="95"/>
                                  <w:sz w:val="21"/>
                                </w:rPr>
                                <w:t>平面设计总监助理</w:t>
                              </w:r>
                            </w:p>
                            <w:p w:rsidR="003D1181" w:rsidRDefault="00EB6E1E">
                              <w:pPr>
                                <w:spacing w:line="239" w:lineRule="exact"/>
                                <w:ind w:left="105"/>
                                <w:rPr>
                                  <w:sz w:val="21"/>
                                </w:rPr>
                              </w:pPr>
                              <w:r>
                                <w:rPr>
                                  <w:w w:val="95"/>
                                  <w:sz w:val="21"/>
                                </w:rPr>
                                <w:t>平面高级设计师</w:t>
                              </w:r>
                            </w:p>
                          </w:txbxContent>
                        </wps:txbx>
                        <wps:bodyPr lIns="0" tIns="0" rIns="0" bIns="0" upright="1"/>
                      </wps:wsp>
                      <wps:wsp>
                        <wps:cNvPr id="83" name="文本框 24"/>
                        <wps:cNvSpPr txBox="1"/>
                        <wps:spPr>
                          <a:xfrm>
                            <a:off x="4889" y="139"/>
                            <a:ext cx="1698" cy="1145"/>
                          </a:xfrm>
                          <a:prstGeom prst="rect">
                            <a:avLst/>
                          </a:prstGeom>
                          <a:noFill/>
                          <a:ln>
                            <a:noFill/>
                          </a:ln>
                        </wps:spPr>
                        <wps:txbx>
                          <w:txbxContent>
                            <w:p w:rsidR="003D1181" w:rsidRDefault="00EB6E1E">
                              <w:pPr>
                                <w:spacing w:line="286" w:lineRule="exact"/>
                                <w:ind w:left="316"/>
                                <w:rPr>
                                  <w:rFonts w:ascii="微软雅黑" w:eastAsia="微软雅黑"/>
                                  <w:b/>
                                  <w:sz w:val="21"/>
                                </w:rPr>
                              </w:pPr>
                              <w:r>
                                <w:rPr>
                                  <w:rFonts w:ascii="微软雅黑" w:eastAsia="微软雅黑" w:hint="eastAsia"/>
                                  <w:b/>
                                  <w:sz w:val="21"/>
                                </w:rPr>
                                <w:t>高级职位：</w:t>
                              </w:r>
                            </w:p>
                            <w:p w:rsidR="003D1181" w:rsidRDefault="00EB6E1E">
                              <w:pPr>
                                <w:spacing w:line="278" w:lineRule="auto"/>
                                <w:ind w:right="8" w:firstLine="211"/>
                                <w:rPr>
                                  <w:sz w:val="21"/>
                                </w:rPr>
                              </w:pPr>
                              <w:r>
                                <w:rPr>
                                  <w:sz w:val="21"/>
                                </w:rPr>
                                <w:t>室内设计总监室内设计总监助理</w:t>
                              </w:r>
                            </w:p>
                            <w:p w:rsidR="003D1181" w:rsidRDefault="00EB6E1E">
                              <w:pPr>
                                <w:spacing w:line="239" w:lineRule="exact"/>
                                <w:ind w:left="316"/>
                                <w:rPr>
                                  <w:sz w:val="21"/>
                                </w:rPr>
                              </w:pPr>
                              <w:r>
                                <w:rPr>
                                  <w:sz w:val="21"/>
                                </w:rPr>
                                <w:t>高级设计师</w:t>
                              </w:r>
                            </w:p>
                          </w:txbxContent>
                        </wps:txbx>
                        <wps:bodyPr lIns="0" tIns="0" rIns="0" bIns="0" upright="1"/>
                      </wps:wsp>
                      <wps:wsp>
                        <wps:cNvPr id="84" name="文本框 25"/>
                        <wps:cNvSpPr txBox="1"/>
                        <wps:spPr>
                          <a:xfrm>
                            <a:off x="7142" y="139"/>
                            <a:ext cx="2118" cy="1145"/>
                          </a:xfrm>
                          <a:prstGeom prst="rect">
                            <a:avLst/>
                          </a:prstGeom>
                          <a:noFill/>
                          <a:ln>
                            <a:noFill/>
                          </a:ln>
                        </wps:spPr>
                        <wps:txbx>
                          <w:txbxContent>
                            <w:p w:rsidR="003D1181" w:rsidRDefault="00EB6E1E">
                              <w:pPr>
                                <w:spacing w:line="286" w:lineRule="exact"/>
                                <w:ind w:left="525"/>
                                <w:rPr>
                                  <w:rFonts w:ascii="微软雅黑" w:eastAsia="微软雅黑"/>
                                  <w:b/>
                                  <w:sz w:val="21"/>
                                </w:rPr>
                              </w:pPr>
                              <w:r>
                                <w:rPr>
                                  <w:rFonts w:ascii="微软雅黑" w:eastAsia="微软雅黑" w:hint="eastAsia"/>
                                  <w:b/>
                                  <w:sz w:val="21"/>
                                </w:rPr>
                                <w:t>高级职位：</w:t>
                              </w:r>
                            </w:p>
                            <w:p w:rsidR="003D1181" w:rsidRDefault="00EB6E1E">
                              <w:pPr>
                                <w:spacing w:line="278" w:lineRule="auto"/>
                                <w:ind w:right="18" w:firstLine="211"/>
                                <w:rPr>
                                  <w:sz w:val="21"/>
                                </w:rPr>
                              </w:pPr>
                              <w:r>
                                <w:rPr>
                                  <w:sz w:val="21"/>
                                </w:rPr>
                                <w:t>影视动画设计总监</w:t>
                              </w:r>
                              <w:r>
                                <w:rPr>
                                  <w:sz w:val="21"/>
                                </w:rPr>
                                <w:t xml:space="preserve"> </w:t>
                              </w:r>
                              <w:r>
                                <w:rPr>
                                  <w:spacing w:val="-2"/>
                                  <w:w w:val="95"/>
                                  <w:sz w:val="21"/>
                                </w:rPr>
                                <w:t>影视动画设计总监助理</w:t>
                              </w:r>
                            </w:p>
                            <w:p w:rsidR="003D1181" w:rsidRDefault="00EB6E1E">
                              <w:pPr>
                                <w:spacing w:line="239" w:lineRule="exact"/>
                                <w:ind w:left="105"/>
                                <w:rPr>
                                  <w:sz w:val="21"/>
                                </w:rPr>
                              </w:pPr>
                              <w:r>
                                <w:rPr>
                                  <w:w w:val="95"/>
                                  <w:sz w:val="21"/>
                                </w:rPr>
                                <w:t>影视动画高级设计师</w:t>
                              </w:r>
                            </w:p>
                          </w:txbxContent>
                        </wps:txbx>
                        <wps:bodyPr lIns="0" tIns="0" rIns="0" bIns="0" upright="1"/>
                      </wps:wsp>
                      <wps:wsp>
                        <wps:cNvPr id="85" name="文本框 26"/>
                        <wps:cNvSpPr txBox="1"/>
                        <wps:spPr>
                          <a:xfrm>
                            <a:off x="399" y="1699"/>
                            <a:ext cx="1278" cy="833"/>
                          </a:xfrm>
                          <a:prstGeom prst="rect">
                            <a:avLst/>
                          </a:prstGeom>
                          <a:noFill/>
                          <a:ln>
                            <a:noFill/>
                          </a:ln>
                        </wps:spPr>
                        <wps:txbx>
                          <w:txbxContent>
                            <w:p w:rsidR="003D1181" w:rsidRDefault="00EB6E1E">
                              <w:pPr>
                                <w:spacing w:line="286" w:lineRule="exact"/>
                                <w:ind w:right="13"/>
                                <w:jc w:val="center"/>
                                <w:rPr>
                                  <w:rFonts w:ascii="微软雅黑" w:eastAsia="微软雅黑"/>
                                  <w:b/>
                                  <w:sz w:val="21"/>
                                </w:rPr>
                              </w:pPr>
                              <w:r>
                                <w:rPr>
                                  <w:rFonts w:ascii="微软雅黑" w:eastAsia="微软雅黑" w:hint="eastAsia"/>
                                  <w:b/>
                                  <w:w w:val="95"/>
                                  <w:sz w:val="21"/>
                                </w:rPr>
                                <w:t>中低职位：</w:t>
                              </w:r>
                            </w:p>
                            <w:p w:rsidR="003D1181" w:rsidRDefault="00EB6E1E">
                              <w:pPr>
                                <w:spacing w:line="265" w:lineRule="exact"/>
                                <w:ind w:right="15"/>
                                <w:jc w:val="center"/>
                                <w:rPr>
                                  <w:sz w:val="21"/>
                                </w:rPr>
                              </w:pPr>
                              <w:r>
                                <w:rPr>
                                  <w:w w:val="95"/>
                                  <w:sz w:val="21"/>
                                </w:rPr>
                                <w:t>广告设计师</w:t>
                              </w:r>
                            </w:p>
                            <w:p w:rsidR="003D1181" w:rsidRDefault="00EB6E1E">
                              <w:pPr>
                                <w:spacing w:before="43" w:line="239" w:lineRule="exact"/>
                                <w:ind w:right="18"/>
                                <w:jc w:val="center"/>
                                <w:rPr>
                                  <w:sz w:val="21"/>
                                </w:rPr>
                              </w:pPr>
                              <w:r>
                                <w:rPr>
                                  <w:sz w:val="21"/>
                                </w:rPr>
                                <w:t>广告设计助理</w:t>
                              </w:r>
                            </w:p>
                          </w:txbxContent>
                        </wps:txbx>
                        <wps:bodyPr lIns="0" tIns="0" rIns="0" bIns="0" upright="1"/>
                      </wps:wsp>
                      <wps:wsp>
                        <wps:cNvPr id="86" name="文本框 27"/>
                        <wps:cNvSpPr txBox="1"/>
                        <wps:spPr>
                          <a:xfrm>
                            <a:off x="2736" y="1699"/>
                            <a:ext cx="1278" cy="833"/>
                          </a:xfrm>
                          <a:prstGeom prst="rect">
                            <a:avLst/>
                          </a:prstGeom>
                          <a:noFill/>
                          <a:ln>
                            <a:noFill/>
                          </a:ln>
                        </wps:spPr>
                        <wps:txbx>
                          <w:txbxContent>
                            <w:p w:rsidR="003D1181" w:rsidRDefault="00EB6E1E">
                              <w:pPr>
                                <w:spacing w:line="286" w:lineRule="exact"/>
                                <w:ind w:right="13"/>
                                <w:jc w:val="center"/>
                                <w:rPr>
                                  <w:rFonts w:ascii="微软雅黑" w:eastAsia="微软雅黑"/>
                                  <w:b/>
                                  <w:sz w:val="21"/>
                                </w:rPr>
                              </w:pPr>
                              <w:r>
                                <w:rPr>
                                  <w:rFonts w:ascii="微软雅黑" w:eastAsia="微软雅黑" w:hint="eastAsia"/>
                                  <w:b/>
                                  <w:w w:val="95"/>
                                  <w:sz w:val="21"/>
                                </w:rPr>
                                <w:t>中低职位：</w:t>
                              </w:r>
                            </w:p>
                            <w:p w:rsidR="003D1181" w:rsidRDefault="00EB6E1E">
                              <w:pPr>
                                <w:spacing w:line="265" w:lineRule="exact"/>
                                <w:ind w:right="15"/>
                                <w:jc w:val="center"/>
                                <w:rPr>
                                  <w:sz w:val="21"/>
                                </w:rPr>
                              </w:pPr>
                              <w:r>
                                <w:rPr>
                                  <w:w w:val="95"/>
                                  <w:sz w:val="21"/>
                                </w:rPr>
                                <w:t>平面设计师</w:t>
                              </w:r>
                            </w:p>
                            <w:p w:rsidR="003D1181" w:rsidRDefault="00EB6E1E">
                              <w:pPr>
                                <w:spacing w:before="43" w:line="239" w:lineRule="exact"/>
                                <w:ind w:right="18"/>
                                <w:jc w:val="center"/>
                                <w:rPr>
                                  <w:sz w:val="21"/>
                                </w:rPr>
                              </w:pPr>
                              <w:r>
                                <w:rPr>
                                  <w:sz w:val="21"/>
                                </w:rPr>
                                <w:t>平面设计助理</w:t>
                              </w:r>
                            </w:p>
                          </w:txbxContent>
                        </wps:txbx>
                        <wps:bodyPr lIns="0" tIns="0" rIns="0" bIns="0" upright="1"/>
                      </wps:wsp>
                      <wps:wsp>
                        <wps:cNvPr id="87" name="文本框 28"/>
                        <wps:cNvSpPr txBox="1"/>
                        <wps:spPr>
                          <a:xfrm>
                            <a:off x="5100" y="1699"/>
                            <a:ext cx="1278" cy="833"/>
                          </a:xfrm>
                          <a:prstGeom prst="rect">
                            <a:avLst/>
                          </a:prstGeom>
                          <a:noFill/>
                          <a:ln>
                            <a:noFill/>
                          </a:ln>
                        </wps:spPr>
                        <wps:txbx>
                          <w:txbxContent>
                            <w:p w:rsidR="003D1181" w:rsidRDefault="00EB6E1E">
                              <w:pPr>
                                <w:spacing w:line="286" w:lineRule="exact"/>
                                <w:ind w:right="13"/>
                                <w:jc w:val="center"/>
                                <w:rPr>
                                  <w:rFonts w:ascii="微软雅黑" w:eastAsia="微软雅黑"/>
                                  <w:b/>
                                  <w:sz w:val="21"/>
                                </w:rPr>
                              </w:pPr>
                              <w:r>
                                <w:rPr>
                                  <w:rFonts w:ascii="微软雅黑" w:eastAsia="微软雅黑" w:hint="eastAsia"/>
                                  <w:b/>
                                  <w:w w:val="95"/>
                                  <w:sz w:val="21"/>
                                </w:rPr>
                                <w:t>中低职位：</w:t>
                              </w:r>
                            </w:p>
                            <w:p w:rsidR="003D1181" w:rsidRDefault="00EB6E1E">
                              <w:pPr>
                                <w:spacing w:line="265" w:lineRule="exact"/>
                                <w:ind w:right="15"/>
                                <w:jc w:val="center"/>
                                <w:rPr>
                                  <w:sz w:val="21"/>
                                </w:rPr>
                              </w:pPr>
                              <w:r>
                                <w:rPr>
                                  <w:w w:val="95"/>
                                  <w:sz w:val="21"/>
                                </w:rPr>
                                <w:t>室内设计师</w:t>
                              </w:r>
                            </w:p>
                            <w:p w:rsidR="003D1181" w:rsidRDefault="00EB6E1E">
                              <w:pPr>
                                <w:spacing w:before="43" w:line="239" w:lineRule="exact"/>
                                <w:ind w:right="18"/>
                                <w:jc w:val="center"/>
                                <w:rPr>
                                  <w:sz w:val="21"/>
                                </w:rPr>
                              </w:pPr>
                              <w:r>
                                <w:rPr>
                                  <w:sz w:val="21"/>
                                </w:rPr>
                                <w:t>室内设计助理</w:t>
                              </w:r>
                            </w:p>
                          </w:txbxContent>
                        </wps:txbx>
                        <wps:bodyPr lIns="0" tIns="0" rIns="0" bIns="0" upright="1"/>
                      </wps:wsp>
                      <wps:wsp>
                        <wps:cNvPr id="88" name="文本框 29"/>
                        <wps:cNvSpPr txBox="1"/>
                        <wps:spPr>
                          <a:xfrm>
                            <a:off x="7354" y="1699"/>
                            <a:ext cx="1698" cy="833"/>
                          </a:xfrm>
                          <a:prstGeom prst="rect">
                            <a:avLst/>
                          </a:prstGeom>
                          <a:noFill/>
                          <a:ln>
                            <a:noFill/>
                          </a:ln>
                        </wps:spPr>
                        <wps:txbx>
                          <w:txbxContent>
                            <w:p w:rsidR="003D1181" w:rsidRDefault="00EB6E1E">
                              <w:pPr>
                                <w:spacing w:line="286" w:lineRule="exact"/>
                                <w:ind w:left="84" w:right="99"/>
                                <w:jc w:val="center"/>
                                <w:rPr>
                                  <w:rFonts w:ascii="微软雅黑" w:eastAsia="微软雅黑"/>
                                  <w:b/>
                                  <w:sz w:val="21"/>
                                </w:rPr>
                              </w:pPr>
                              <w:r>
                                <w:rPr>
                                  <w:rFonts w:ascii="微软雅黑" w:eastAsia="微软雅黑" w:hint="eastAsia"/>
                                  <w:b/>
                                  <w:sz w:val="21"/>
                                </w:rPr>
                                <w:t>中低职位：</w:t>
                              </w:r>
                            </w:p>
                            <w:p w:rsidR="003D1181" w:rsidRDefault="00EB6E1E">
                              <w:pPr>
                                <w:spacing w:line="265" w:lineRule="exact"/>
                                <w:ind w:left="84" w:right="104"/>
                                <w:jc w:val="center"/>
                                <w:rPr>
                                  <w:sz w:val="21"/>
                                </w:rPr>
                              </w:pPr>
                              <w:r>
                                <w:rPr>
                                  <w:sz w:val="21"/>
                                </w:rPr>
                                <w:t>影视动画设计师</w:t>
                              </w:r>
                            </w:p>
                            <w:p w:rsidR="003D1181" w:rsidRDefault="00EB6E1E">
                              <w:pPr>
                                <w:spacing w:before="43" w:line="239" w:lineRule="exact"/>
                                <w:ind w:left="-1" w:right="18"/>
                                <w:jc w:val="center"/>
                                <w:rPr>
                                  <w:sz w:val="21"/>
                                </w:rPr>
                              </w:pPr>
                              <w:r>
                                <w:rPr>
                                  <w:spacing w:val="-2"/>
                                  <w:sz w:val="21"/>
                                </w:rPr>
                                <w:t>影视动画设计助理</w:t>
                              </w:r>
                            </w:p>
                          </w:txbxContent>
                        </wps:txbx>
                        <wps:bodyPr lIns="0" tIns="0" rIns="0" bIns="0" upright="1"/>
                      </wps:wsp>
                      <wps:wsp>
                        <wps:cNvPr id="89" name="文本框 30"/>
                        <wps:cNvSpPr txBox="1"/>
                        <wps:spPr>
                          <a:xfrm>
                            <a:off x="401" y="3712"/>
                            <a:ext cx="1278" cy="1457"/>
                          </a:xfrm>
                          <a:prstGeom prst="rect">
                            <a:avLst/>
                          </a:prstGeom>
                          <a:noFill/>
                          <a:ln>
                            <a:noFill/>
                          </a:ln>
                        </wps:spPr>
                        <wps:txbx>
                          <w:txbxContent>
                            <w:p w:rsidR="003D1181" w:rsidRDefault="00EB6E1E">
                              <w:pPr>
                                <w:spacing w:line="286" w:lineRule="exact"/>
                                <w:ind w:right="15"/>
                                <w:jc w:val="center"/>
                                <w:rPr>
                                  <w:sz w:val="21"/>
                                </w:rPr>
                              </w:pPr>
                              <w:r>
                                <w:rPr>
                                  <w:rFonts w:ascii="微软雅黑" w:eastAsia="微软雅黑" w:hint="eastAsia"/>
                                  <w:b/>
                                  <w:sz w:val="21"/>
                                </w:rPr>
                                <w:t>工作岗位</w:t>
                              </w:r>
                              <w:r>
                                <w:rPr>
                                  <w:sz w:val="21"/>
                                </w:rPr>
                                <w:t>：</w:t>
                              </w:r>
                            </w:p>
                            <w:p w:rsidR="003D1181" w:rsidRDefault="00EB6E1E">
                              <w:pPr>
                                <w:spacing w:line="278" w:lineRule="auto"/>
                                <w:ind w:left="208" w:right="229"/>
                                <w:jc w:val="center"/>
                                <w:rPr>
                                  <w:sz w:val="21"/>
                                </w:rPr>
                              </w:pPr>
                              <w:r>
                                <w:rPr>
                                  <w:sz w:val="21"/>
                                </w:rPr>
                                <w:t>美术编辑美术设计</w:t>
                              </w:r>
                            </w:p>
                            <w:p w:rsidR="003D1181" w:rsidRDefault="00EB6E1E">
                              <w:pPr>
                                <w:spacing w:line="269" w:lineRule="exact"/>
                                <w:ind w:right="18"/>
                                <w:jc w:val="center"/>
                                <w:rPr>
                                  <w:sz w:val="21"/>
                                </w:rPr>
                              </w:pPr>
                              <w:r>
                                <w:rPr>
                                  <w:sz w:val="21"/>
                                </w:rPr>
                                <w:t>广告设计创意</w:t>
                              </w:r>
                            </w:p>
                            <w:p w:rsidR="003D1181" w:rsidRDefault="00EB6E1E">
                              <w:pPr>
                                <w:spacing w:before="39" w:line="239" w:lineRule="exact"/>
                                <w:ind w:right="20"/>
                                <w:jc w:val="center"/>
                                <w:rPr>
                                  <w:sz w:val="21"/>
                                </w:rPr>
                              </w:pPr>
                              <w:r>
                                <w:rPr>
                                  <w:sz w:val="21"/>
                                </w:rPr>
                                <w:t>广告策划</w:t>
                              </w:r>
                            </w:p>
                          </w:txbxContent>
                        </wps:txbx>
                        <wps:bodyPr lIns="0" tIns="0" rIns="0" bIns="0" upright="1"/>
                      </wps:wsp>
                      <wps:wsp>
                        <wps:cNvPr id="90" name="文本框 31"/>
                        <wps:cNvSpPr txBox="1"/>
                        <wps:spPr>
                          <a:xfrm>
                            <a:off x="2835" y="3732"/>
                            <a:ext cx="1072" cy="1457"/>
                          </a:xfrm>
                          <a:prstGeom prst="rect">
                            <a:avLst/>
                          </a:prstGeom>
                          <a:noFill/>
                          <a:ln>
                            <a:noFill/>
                          </a:ln>
                        </wps:spPr>
                        <wps:txbx>
                          <w:txbxContent>
                            <w:p w:rsidR="003D1181" w:rsidRDefault="00EB6E1E">
                              <w:pPr>
                                <w:spacing w:line="286" w:lineRule="exact"/>
                                <w:rPr>
                                  <w:rFonts w:ascii="微软雅黑" w:eastAsia="微软雅黑"/>
                                  <w:b/>
                                  <w:sz w:val="21"/>
                                </w:rPr>
                              </w:pPr>
                              <w:r>
                                <w:rPr>
                                  <w:rFonts w:ascii="微软雅黑" w:eastAsia="微软雅黑" w:hint="eastAsia"/>
                                  <w:b/>
                                  <w:sz w:val="21"/>
                                </w:rPr>
                                <w:t>工作岗位：</w:t>
                              </w:r>
                            </w:p>
                            <w:p w:rsidR="003D1181" w:rsidRDefault="00EB6E1E">
                              <w:pPr>
                                <w:spacing w:line="278" w:lineRule="auto"/>
                                <w:ind w:left="103" w:right="128"/>
                                <w:jc w:val="both"/>
                                <w:rPr>
                                  <w:sz w:val="21"/>
                                </w:rPr>
                              </w:pPr>
                              <w:r>
                                <w:rPr>
                                  <w:spacing w:val="-4"/>
                                  <w:sz w:val="21"/>
                                </w:rPr>
                                <w:t>网页设计包装设计</w:t>
                              </w:r>
                              <w:r>
                                <w:rPr>
                                  <w:spacing w:val="-4"/>
                                  <w:w w:val="95"/>
                                  <w:sz w:val="21"/>
                                </w:rPr>
                                <w:t>海报设计</w:t>
                              </w:r>
                            </w:p>
                            <w:p w:rsidR="003D1181" w:rsidRDefault="00EB6E1E">
                              <w:pPr>
                                <w:spacing w:line="239" w:lineRule="exact"/>
                                <w:ind w:left="103"/>
                                <w:rPr>
                                  <w:sz w:val="21"/>
                                </w:rPr>
                              </w:pPr>
                              <w:r>
                                <w:rPr>
                                  <w:w w:val="95"/>
                                  <w:sz w:val="21"/>
                                </w:rPr>
                                <w:t>刊物设计</w:t>
                              </w:r>
                            </w:p>
                          </w:txbxContent>
                        </wps:txbx>
                        <wps:bodyPr lIns="0" tIns="0" rIns="0" bIns="0" upright="1"/>
                      </wps:wsp>
                      <wps:wsp>
                        <wps:cNvPr id="91" name="文本框 32"/>
                        <wps:cNvSpPr txBox="1"/>
                        <wps:spPr>
                          <a:xfrm>
                            <a:off x="5009" y="3681"/>
                            <a:ext cx="1489" cy="1457"/>
                          </a:xfrm>
                          <a:prstGeom prst="rect">
                            <a:avLst/>
                          </a:prstGeom>
                          <a:noFill/>
                          <a:ln>
                            <a:noFill/>
                          </a:ln>
                        </wps:spPr>
                        <wps:txbx>
                          <w:txbxContent>
                            <w:p w:rsidR="003D1181" w:rsidRDefault="00EB6E1E">
                              <w:pPr>
                                <w:spacing w:line="286" w:lineRule="exact"/>
                                <w:ind w:left="5" w:right="18"/>
                                <w:jc w:val="center"/>
                                <w:rPr>
                                  <w:rFonts w:ascii="微软雅黑" w:eastAsia="微软雅黑"/>
                                  <w:b/>
                                  <w:sz w:val="21"/>
                                </w:rPr>
                              </w:pPr>
                              <w:r>
                                <w:rPr>
                                  <w:rFonts w:ascii="微软雅黑" w:eastAsia="微软雅黑" w:hint="eastAsia"/>
                                  <w:b/>
                                  <w:sz w:val="21"/>
                                </w:rPr>
                                <w:t>工作岗位：</w:t>
                              </w:r>
                            </w:p>
                            <w:p w:rsidR="003D1181" w:rsidRDefault="00EB6E1E">
                              <w:pPr>
                                <w:spacing w:line="265" w:lineRule="exact"/>
                                <w:ind w:left="3" w:right="18"/>
                                <w:jc w:val="center"/>
                                <w:rPr>
                                  <w:sz w:val="21"/>
                                </w:rPr>
                              </w:pPr>
                              <w:r>
                                <w:rPr>
                                  <w:w w:val="95"/>
                                  <w:sz w:val="21"/>
                                </w:rPr>
                                <w:t>工程制图</w:t>
                              </w:r>
                            </w:p>
                            <w:p w:rsidR="003D1181" w:rsidRDefault="00EB6E1E">
                              <w:pPr>
                                <w:spacing w:before="43" w:line="278" w:lineRule="auto"/>
                                <w:ind w:left="-1" w:right="18"/>
                                <w:jc w:val="center"/>
                                <w:rPr>
                                  <w:sz w:val="21"/>
                                </w:rPr>
                              </w:pPr>
                              <w:r>
                                <w:rPr>
                                  <w:spacing w:val="-3"/>
                                  <w:sz w:val="21"/>
                                </w:rPr>
                                <w:t>手绘效果图制作</w:t>
                              </w:r>
                              <w:r>
                                <w:rPr>
                                  <w:sz w:val="21"/>
                                </w:rPr>
                                <w:t>家装设计</w:t>
                              </w:r>
                            </w:p>
                            <w:p w:rsidR="003D1181" w:rsidRDefault="00EB6E1E">
                              <w:pPr>
                                <w:spacing w:line="239" w:lineRule="exact"/>
                                <w:ind w:left="1" w:right="18"/>
                                <w:jc w:val="center"/>
                                <w:rPr>
                                  <w:sz w:val="21"/>
                                </w:rPr>
                              </w:pPr>
                              <w:r>
                                <w:rPr>
                                  <w:sz w:val="21"/>
                                </w:rPr>
                                <w:t>公共空间设计</w:t>
                              </w:r>
                            </w:p>
                          </w:txbxContent>
                        </wps:txbx>
                        <wps:bodyPr lIns="0" tIns="0" rIns="0" bIns="0" upright="1"/>
                      </wps:wsp>
                      <wps:wsp>
                        <wps:cNvPr id="92" name="文本框 33"/>
                        <wps:cNvSpPr txBox="1"/>
                        <wps:spPr>
                          <a:xfrm>
                            <a:off x="7546" y="3688"/>
                            <a:ext cx="1278" cy="1457"/>
                          </a:xfrm>
                          <a:prstGeom prst="rect">
                            <a:avLst/>
                          </a:prstGeom>
                          <a:noFill/>
                          <a:ln>
                            <a:noFill/>
                          </a:ln>
                        </wps:spPr>
                        <wps:txbx>
                          <w:txbxContent>
                            <w:p w:rsidR="003D1181" w:rsidRDefault="00EB6E1E">
                              <w:pPr>
                                <w:spacing w:line="286" w:lineRule="exact"/>
                                <w:ind w:right="13"/>
                                <w:jc w:val="center"/>
                                <w:rPr>
                                  <w:rFonts w:ascii="微软雅黑" w:eastAsia="微软雅黑"/>
                                  <w:b/>
                                  <w:sz w:val="21"/>
                                </w:rPr>
                              </w:pPr>
                              <w:r>
                                <w:rPr>
                                  <w:rFonts w:ascii="微软雅黑" w:eastAsia="微软雅黑" w:hint="eastAsia"/>
                                  <w:b/>
                                  <w:sz w:val="21"/>
                                </w:rPr>
                                <w:t>工作岗位：</w:t>
                              </w:r>
                            </w:p>
                            <w:p w:rsidR="003D1181" w:rsidRDefault="00EB6E1E">
                              <w:pPr>
                                <w:spacing w:line="278" w:lineRule="auto"/>
                                <w:ind w:left="211" w:right="226" w:hanging="3"/>
                                <w:jc w:val="center"/>
                                <w:rPr>
                                  <w:sz w:val="21"/>
                                </w:rPr>
                              </w:pPr>
                              <w:r>
                                <w:rPr>
                                  <w:sz w:val="21"/>
                                </w:rPr>
                                <w:t xml:space="preserve">UI </w:t>
                              </w:r>
                              <w:r>
                                <w:rPr>
                                  <w:sz w:val="21"/>
                                </w:rPr>
                                <w:t>设计影视编辑动画设计</w:t>
                              </w:r>
                            </w:p>
                            <w:p w:rsidR="003D1181" w:rsidRDefault="00EB6E1E">
                              <w:pPr>
                                <w:spacing w:line="239" w:lineRule="exact"/>
                                <w:ind w:right="18"/>
                                <w:jc w:val="center"/>
                                <w:rPr>
                                  <w:sz w:val="21"/>
                                </w:rPr>
                              </w:pPr>
                              <w:r>
                                <w:rPr>
                                  <w:sz w:val="21"/>
                                </w:rPr>
                                <w:t>动画特效制作</w:t>
                              </w:r>
                            </w:p>
                          </w:txbxContent>
                        </wps:txbx>
                        <wps:bodyPr lIns="0" tIns="0" rIns="0" bIns="0" upright="1"/>
                      </wps:wsp>
                    </wpg:wgp>
                  </a:graphicData>
                </a:graphic>
              </wp:inline>
            </w:drawing>
          </mc:Choice>
          <mc:Fallback>
            <w:pict>
              <v:group id="组合 2" o:spid="_x0000_s1026" style="width:470.75pt;height:277.45pt;mso-position-horizontal-relative:char;mso-position-vertical-relative:line" coordsize="941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">
                <v:shape id="任意多边形 3" o:spid="_x0000_s1027" style="position:absolute;left:7;top:3483;width:2045;height:2028;visibility:visible;mso-wrap-style:square;v-text-anchor:top" coordsize="2045,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frcEA&#10;AADbAAAADwAAAGRycy9kb3ducmV2LnhtbESPQYvCMBSE7wv+h/AWvG1TPchSjSKy4l7betnbo3k2&#10;xealNNG2/vqNIHgcZuYbZrMbbSvu1PvGsYJFkoIgrpxuuFZwLo9f3yB8QNbYOiYFE3nYbWcfG8y0&#10;GzinexFqESHsM1RgQugyKX1lyKJPXEccvYvrLYYo+1rqHocIt61cpulKWmw4Lhjs6GCouhY3q6A8&#10;LYq/ofqReT0ZOl/oUU75Q6n557hfgwg0hnf41f7VClZLeH6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X63BAAAA2wAAAA8AAAAAAAAAAAAAAAAAmAIAAGRycy9kb3du&#10;cmV2LnhtbFBLBQYAAAAABAAEAPUAAACGAwAAAAA=&#10;" path="m1706,l338,,260,9,189,34,126,74,74,127,34,189,9,261,,338,,1689r9,78l34,1838r40,63l126,1954r63,40l260,2019r78,9l1706,2028r78,-9l1855,1994r62,-40l1970,1901r40,-63l2035,1767r10,-78l2045,338r-10,-77l2010,189r-40,-62l1917,74,1855,34,1784,9,1706,xe" fillcolor="#ff9" stroked="f">
                  <v:path arrowok="t" textboxrect="0,0,2045,2028"/>
                </v:shape>
                <v:shape id="任意多边形 4" o:spid="_x0000_s1028" style="position:absolute;top:3479;width:2059;height:2040;visibility:visible;mso-wrap-style:square;v-text-anchor:top" coordsize="2059,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frsMA&#10;AADbAAAADwAAAGRycy9kb3ducmV2LnhtbESPwWrDMBBE74H+g9hCb7GUNoTYiRJaQ8GQUxN/wNba&#10;2ibWyrHU2P77qlDocZiZN8z+ONlO3GnwrWMNq0SBIK6cabnWUF7el1sQPiAb7ByThpk8HA8Piz1m&#10;xo38QfdzqEWEsM9QQxNCn0npq4Ys+sT1xNH7coPFEOVQSzPgGOG2k89KbaTFluNCgz3lDVXX87fV&#10;cH1L+9t0U6fPXK1Lzts5LeZZ66fH6XUHItAU/sN/7cJo2LzA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6frsMAAADbAAAADwAAAAAAAAAAAAAAAACYAgAAZHJzL2Rv&#10;d25yZXYueG1sUEsFBgAAAAAEAAQA9QAAAIgDAAAAAA==&#10;" path="m279,2020r-53,l243,2040r52,l279,2020xm1832,2020r-52,l1764,2040r52,l1832,2020xm217,2000r-36,l195,2020r37,l217,2000xm1878,2000r-36,l1827,2020r36,l1878,2000xm174,1980r-35,l152,2000r36,l174,1980xm1920,1980r-35,l1871,2000r36,l1920,1980xm123,1940r-22,l113,1960r13,20l161,1980r-13,-20l135,1960r-12,-20xm1958,1940r-22,l1924,1960r-13,l1898,1980r35,l1946,1960r12,-20xm101,1920r-22,l90,1940r22,l101,1920xm1980,1920r-22,l1947,1940r22,l1980,1920xm55,1860r-13,l50,1880r9,20l68,1920r23,l80,1900r1,l71,1880r-8,l55,1860xm2017,1860r-13,l1996,1880r-8,l1978,1900r1,l1969,1920r21,l2000,1900r9,-20l2017,1860xm30,1800r-14,l21,1820r6,20l34,1860r21,l47,1840r-6,l35,1820r,l30,1800xm2044,1800r-15,l2024,1820r,l2018,1840r-6,l2004,1860r21,l2032,1840r6,-20l2044,1800xm18,1740r-15,l4,1760r3,20l11,1800r19,l25,1780r-3,l19,1760r,l18,1740xm2056,1740r-15,l2040,1760r,l2037,1780r-3,l2029,1800r19,l2052,1780r3,-20l2056,1740xm15,1720r-15,l1,1740r15,l15,1720xm16,1720r,20l17,1740r-1,-20xm2043,1720r-1,20l2043,1740r,-20xm2059,1720r-15,l2043,1740r15,l2059,1720xm15,340l,340,,1720r15,l15,340xm2059,340r-15,l2044,1720r15,l2059,340xm16,320r-15,l,340r15,l16,320xm2058,320r-15,l2044,340r15,l2058,320xm19,300r-16,l2,320r16,l19,300xm2056,300r-16,l2041,320r16,l2056,300xm35,240r-19,l11,260,7,280,4,300r15,l22,280r,l25,260r5,l35,240xm2044,240r-20,l2029,260r5,l2037,280r,l2040,300r15,l2052,280r-4,-20l2044,240xm30,260r-5,l25,280r5,-20xm2034,260r-5,l2034,280r,-20xm63,180r-21,l34,200r-7,20l21,240r14,l41,220r,l48,200r7,l63,180xm2017,180r-21,l2004,200r7,l2018,220r,l2024,240r14,l2032,220r-7,-20l2017,180xm91,140r-22,l59,160r-9,20l63,180r8,-20l80,160,91,140xm1991,140r-22,l1979,160r9,l1996,180r13,l2000,160r-9,-20xm123,100r-22,l90,120,79,140r22,l112,120r,l123,100xm1958,100r-22,l1947,120r,l1958,140r22,l1969,120r-11,-20xm148,80r-22,l113,100r22,l148,80xm1934,80r-23,l1924,100r22,l1934,80xm174,60r-22,l139,80r21,l174,60xm188,60r-14,l174,80,188,60xm1885,60r-14,l1885,80r,-20xm1907,60r-22,l1899,80r21,l1907,60xm217,40r-36,l166,60r36,l217,40xm1878,40r-36,l1857,60r36,l1878,40xm279,20r-53,l211,40r52,l279,20xm1833,20r-53,l1796,40r52,l1833,20xm1758,l302,r-9,20l1766,20,1758,xe" fillcolor="black" stroked="f">
                  <v:path arrowok="t" textboxrect="0,0,2059,2040"/>
                </v:shape>
                <v:shape id="任意多边形 5" o:spid="_x0000_s1029" style="position:absolute;left:966;top:2805;width:120;height:624;visibility:visible;mso-wrap-style:square;v-text-anchor:top" coordsize="1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0kcMA&#10;AADbAAAADwAAAGRycy9kb3ducmV2LnhtbESPQWvCQBSE70L/w/IK3nTTIlJTN6EUY8WbptDrI/ua&#10;hGbfxt1tjP31rlDwOMx8M8w6H00nBnK+tazgaZ6AIK6sbrlW8FkWsxcQPiBr7CyTggt5yLOHyRpT&#10;bc98oOEYahFL2KeooAmhT6X0VUMG/dz2xNH7ts5giNLVUjs8x3LTyeckWUqDLceFBnt6b6j6Of4a&#10;BcvFYXHZnIahWJUf7qve74u/LSo1fRzfXkEEGsM9/E/v9I2D25f4A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0kcMAAADbAAAADwAAAAAAAAAAAAAAAACYAgAAZHJzL2Rv&#10;d25yZXYueG1sUEsFBgAAAAAEAAQA9QAAAIgDAAAAAA==&#10;" path="m53,120l52,624r15,l68,120r-15,xm105,90r-52,l68,90r,30l120,120,105,90xm53,90r,30l68,120r,-30l53,90xm60,l,120r53,l53,90r52,l60,xe" fillcolor="black" stroked="f">
                  <v:path arrowok="t" textboxrect="0,0,120,624"/>
                </v:shape>
                <v:line id="直线 6" o:spid="_x0000_s1030" style="position:absolute;visibility:visible;mso-wrap-style:square" from="47,5502" to="9367,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FesEAAADbAAAADwAAAGRycy9kb3ducmV2LnhtbESPzWrDMBCE74W+g9hAb7WcQtLEtWxC&#10;IZBj6gZyXaz1D7VWtqQm7ttHhUCOw8x8w+TlbAZxIed7ywqWSQqCuLa651bB6Xv/ugHhA7LGwTIp&#10;+CMPZfH8lGOm7ZW/6FKFVkQI+wwVdCGMmZS+7sigT+xIHL3GOoMhStdK7fAa4WaQb2m6lgZ7jgsd&#10;jvTZUf1T/ZpIead6dzw7fe5N2m6bA05jNSn1sph3HyACzeERvrcPWsF6Bf9f4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oAV6wQAAANsAAAAPAAAAAAAAAAAAAAAA&#10;AKECAABkcnMvZG93bnJldi54bWxQSwUGAAAAAAQABAD5AAAAjwMAAAAA&#10;" strokeweight=".35314mm"/>
                <v:rect id="矩形 7" o:spid="_x0000_s1031" style="position:absolute;left:7;top:8;width:2045;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oM8QA&#10;AADbAAAADwAAAGRycy9kb3ducmV2LnhtbESPT2sCMRTE7wW/Q3hCbzVRZClbo5RKi7QHqbb3R/K6&#10;u+3mZd1k//TbG0HwOMzMb5jVZnS16KkNlWcN85kCQWy8rbjQ8HV8fXgEESKyxdozafinAJv15G6F&#10;ufUDf1J/iIVIEA45aihjbHIpgynJYZj5hjh5P751GJNsC2lbHBLc1XKhVCYdVpwWSmzopSTzd+ic&#10;BqXezVv/O5iP7fdp3y22XbUcO63vp+PzE4hIY7yFr+2d1ZBlcPmSfoB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6DPEAAAA2wAAAA8AAAAAAAAAAAAAAAAAmAIAAGRycy9k&#10;b3ducmV2LnhtbFBLBQYAAAAABAAEAPUAAACJAwAAAAA=&#10;" fillcolor="#ff9" stroked="f"/>
                <v:shape id="任意多边形 8" o:spid="_x0000_s1032" style="position:absolute;left:-1;width:8099;height:3467;visibility:visible;mso-wrap-style:square;v-text-anchor:top" coordsize="8099,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IIMMA&#10;AADbAAAADwAAAGRycy9kb3ducmV2LnhtbESPQWvCQBSE7wX/w/KE3urGUqxGV5GKwR6rgh4f2WcS&#10;zL6Nu5uY9td3CwWPw8x8wyxWvalFR85XlhWMRwkI4tzqigsFx8P2ZQrCB2SNtWVS8E0eVsvB0wJT&#10;be/8Rd0+FCJC2KeooAyhSaX0eUkG/cg2xNG7WGcwROkKqR3eI9zU8jVJJtJgxXGhxIY+Ssqv+9Yo&#10;2LyNf7pMn2eJ32U3a07trfgkpZ6H/XoOIlAfHuH/9k4rmLzD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dIIMMAAADbAAAADwAAAAAAAAAAAAAAAACYAgAAZHJzL2Rv&#10;d25yZXYueG1sUEsFBgAAAAAEAAQA9QAAAIgDAAAAAA==&#10;" path="m2059,r-15,l2044,15r,2790l15,2805,15,15r2029,l2044,,,,,2820r2059,l2059,2812r,-7l2059,15r,-8l2059,xm5770,2925r-15,-31l5710,2804r-60,120l5703,2924r-1,504l5717,3428r1,-504l5770,2925xm8098,2962r-15,-30l8038,2842r-60,120l8031,2962r-1,504l8045,3466r1,-504l8098,2962xe" fillcolor="black" stroked="f">
                  <v:path arrowok="t" textboxrect="0,0,8099,3467"/>
                </v:shape>
                <v:rect id="矩形 9" o:spid="_x0000_s1033" style="position:absolute;left:4685;top:8;width:2088;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Z2sAA&#10;AADbAAAADwAAAGRycy9kb3ducmV2LnhtbERPy2oCMRTdF/yHcIXuaqKIlNEoorRIuyj1sb8k15nR&#10;yc04yTz6982i0OXhvFebwVWioyaUnjVMJwoEsfG25FzD+fT28goiRGSLlWfS8EMBNuvR0woz63v+&#10;pu4Yc5FCOGSooYixzqQMpiCHYeJr4sRdfeMwJtjk0jbYp3BXyZlSC+mw5NRQYE27gsz92DoNSn2Y&#10;9+7Wm8/95fHVzvZtOR9arZ/Hw3YJItIQ/8V/7oPVsEhj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nZ2sAAAADbAAAADwAAAAAAAAAAAAAAAACYAgAAZHJzL2Rvd25y&#10;ZXYueG1sUEsFBgAAAAAEAAQA9QAAAIUDAAAAAA==&#10;" fillcolor="#ff9" stroked="f"/>
                <v:shape id="任意多边形 10" o:spid="_x0000_s1034" style="position:absolute;left:4678;width:2102;height:2811;visibility:visible;mso-wrap-style:square;v-text-anchor:top" coordsize="2102,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PdcQA&#10;AADbAAAADwAAAGRycy9kb3ducmV2LnhtbESPQYvCMBSE74L/ITzBm6aKiFuNsiguHjyou3vw9mje&#10;NqXNS22yWv+9EQSPw8x8wyxWra3ElRpfOFYwGiYgiDOnC84V/HxvBzMQPiBrrByTgjt5WC27nQWm&#10;2t34SNdTyEWEsE9RgQmhTqX0mSGLfuhq4uj9ucZiiLLJpW7wFuG2kuMkmUqLBccFgzWtDWXl6d8q&#10;OMwuZ7fZT/bb7Etf8ntdJr+mVKrfaz/nIAK14R1+tXdawfQD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Vj3XEAAAA2wAAAA8AAAAAAAAAAAAAAAAAmAIAAGRycy9k&#10;b3ducmV2LnhtbFBLBQYAAAAABAAEAPUAAACJAwAAAAA=&#10;" path="m2102,l,,,2811r2102,l2102,2803r-2087,l7,2796r8,l15,15r-8,l15,8r2087,l2102,xm15,2796r-8,l15,2803r,-7xm2087,2796r-2072,l15,2803r2072,l2087,2796xm2087,8r,2795l2094,2796r8,l2102,15r-8,l2087,8xm2102,2796r-8,l2087,2803r15,l2102,2796xm15,8l7,15r8,l15,8xm2087,8l15,8r,7l2087,15r,-7xm2102,8r-15,l2094,15r8,l2102,8xe" fillcolor="black" stroked="f">
                  <v:path arrowok="t" textboxrect="0,0,2102,2811"/>
                </v:shape>
                <v:shape id="任意多边形 11" o:spid="_x0000_s1035" style="position:absolute;left:4704;top:3452;width:2081;height:2045;visibility:visible;mso-wrap-style:square;v-text-anchor:top" coordsize="2081,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5McIA&#10;AADbAAAADwAAAGRycy9kb3ducmV2LnhtbERPTU/CQBC9m/AfNmPCTbZ6UCwsxGAwJMSDlRCOQ3fY&#10;VrqzTXeh9d87BxOOL+97vhx8o67UxTqwgcdJBoq4DLZmZ2D3vX6YgooJ2WITmAz8UoTlYnQ3x9yG&#10;nr/oWiSnJIRjjgaqlNpc61hW5DFOQkss3Cl0HpPAzmnbYS/hvtFPWfasPdYsDRW2tKqoPBcXb+Dl&#10;snfvr5+Rztu+nf64w/GjWG+NGd8PbzNQiYZ0E/+7N1Z8sl6+yA/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XkxwgAAANsAAAAPAAAAAAAAAAAAAAAAAJgCAABkcnMvZG93&#10;bnJldi54bWxQSwUGAAAAAAQABAD1AAAAhwMAAAAA&#10;" path="m1739,l340,,262,9,191,34,128,75,75,127,35,191,9,263,,341,,1704r9,78l35,1854r40,63l128,1970r63,40l262,2036r78,9l1739,2045r79,-9l1889,2010r64,-40l2005,1917r41,-63l2071,1782r9,-78l2080,341r-9,-78l2046,191r-41,-64l1953,75,1889,34,1818,9,1739,xe" fillcolor="#ff9" stroked="f">
                  <v:path arrowok="t" textboxrect="0,0,2081,2045"/>
                </v:shape>
                <v:shape id="任意多边形 12" o:spid="_x0000_s1036" style="position:absolute;left:4697;top:3463;width:2095;height:2040;visibility:visible;mso-wrap-style:square;v-text-anchor:top" coordsize="2095,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K7sIA&#10;AADbAAAADwAAAGRycy9kb3ducmV2LnhtbESPQYvCMBSE7wv+h/AEb2tahVW6xrIIguChtQpeH83b&#10;tmzzUppo6783woLHYWa+YTbpaFpxp941lhXE8wgEcWl1w5WCy3n/uQbhPLLG1jIpeJCDdDv52GCi&#10;7cAnuhe+EgHCLkEFtfddIqUrazLo5rYjDt6v7Q36IPtK6h6HADetXETRlzTYcFiosaNdTeVfcTMK&#10;8q7II5llVyOzqzsum2FxsrlSs+n48w3C0+jf4f/2QStYxfD6En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0ruwgAAANsAAAAPAAAAAAAAAAAAAAAAAJgCAABkcnMvZG93&#10;bnJldi54bWxQSwUGAAAAAAQABAD1AAAAhwMAAAAA&#10;" path="m281,2020r-53,l244,2040r54,l281,2020xm1866,2020r-52,l1797,2040r53,l1866,2020xm218,2000r-36,l197,2020r37,l218,2000xm1912,2000r-36,l1861,2020r36,l1912,2000xm175,1980r-35,l153,2000r36,l175,1980xm1955,1980r-36,l1905,2000r36,l1955,1980xm124,1940r-22,l114,1960r12,20l162,1980r-13,-20l136,1960r-12,-20xm1993,1940r-22,l1958,1960r-12,l1933,1980r35,l1981,1960r12,-20xm81,1900r-12,l79,1920r11,20l113,1940r-12,-20l91,1920,81,1900xm2015,1920r-22,l1982,1940r22,l2015,1920xm2053,1860r-13,l2031,1880r-8,l2013,1900r1,l2004,1920r21,l2035,1900r9,-20l2053,1860xm55,1860r-13,l50,1880r9,20l81,1900r-9,-20l63,1880r-8,-20xm25,1780r-14,l15,1800r6,20l27,1840r7,20l55,1860r-7,-20l41,1840r-6,-20l35,1820r-5,-20l30,1800r-5,-20xm2084,1780r-15,l2065,1800r,l2059,1820r1,l2054,1840r-7,l2039,1860r21,l2067,1840r7,-20l2079,1800r5,-20xm18,1740r-15,l4,1760r3,20l25,1780r-3,-20l19,1760r-1,-20xm2092,1740r-15,l2076,1760r-3,l2069,1780r19,l2091,1760r1,-20xm16,1720r-15,l2,1740r15,l16,1720xm2094,1720r-15,l2078,1740r15,l2094,1720xm15,320l,320,,1720r15,l15,320xm2095,320r-15,l2080,1720r15,l2095,320xm17,300r-15,l1,320r15,l17,300xm2093,300r-15,l2079,320r15,l2093,300xm25,260r-18,l4,280,3,300r15,l19,280r3,l25,260xm2088,260r-19,l2073,280r3,l2077,300r15,l2091,280r-3,-20xm55,180r-21,l27,200r-6,20l16,240r-5,20l25,260r5,-20l30,240r5,-20l35,220r6,-20l48,200r7,-20xm2060,180r-21,l2047,200r7,l2060,220r-1,l2065,240r,l2069,260r15,l2079,240r-5,-20l2067,200r-7,-20xm91,120r-22,l59,140r-9,20l42,180r13,l63,160r9,l81,140r,l91,120xm2035,140r-22,l2023,160r8,l2040,180r13,l2044,160r-9,-20xm2004,100r-22,l1993,120r11,l2014,140r12,l2015,120r-11,-20xm113,100r-23,l80,120r21,l113,100xm162,60r-35,l114,80r-12,20l124,100,136,80r13,l162,60xm1968,60r-35,l1946,80r12,l1971,100r22,l1981,80,1968,60xm189,40r-35,l140,60r35,l189,40xm1941,40r-36,l1919,60r36,l1941,40xm234,20r-37,l182,40r36,l234,20xm1898,20r-37,l1876,40r37,l1898,20xm298,l245,,229,20r52,l298,xm1850,r-53,l1814,20r52,l1850,xe" fillcolor="black" stroked="f">
                  <v:path arrowok="t" textboxrect="0,0,2095,2040"/>
                </v:shape>
                <v:shape id="任意多边形 13" o:spid="_x0000_s1037" style="position:absolute;left:7135;top:3457;width:2081;height:2084;visibility:visible;mso-wrap-style:square;v-text-anchor:top" coordsize="2081,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kF8IA&#10;AADbAAAADwAAAGRycy9kb3ducmV2LnhtbESPQYvCMBSE7wv+h/CEva2pPahUo4iy4m21CuLt2Tzb&#10;YvNSmqy2/94IgsdhZr5hZovWVOJOjSstKxgOIhDEmdUl5wqOh9+fCQjnkTVWlklBRw4W897XDBNt&#10;H7yne+pzESDsElRQeF8nUrqsIINuYGvi4F1tY9AH2eRSN/gIcFPJOIpG0mDJYaHAmlYFZbf03yjY&#10;y7/VaXPddJddFN/K7jyW6/Si1He/XU5BeGr9J/xub7WCcQy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yQXwgAAANsAAAAPAAAAAAAAAAAAAAAAAJgCAABkcnMvZG93&#10;bnJldi54bWxQSwUGAAAAAAQABAD1AAAAhwMAAAAA&#10;" path="m1732,l345,,276,7,211,28,152,60r-51,42l59,154,27,213,7,278,,348,,1738r7,70l27,1873r32,58l101,1983r51,42l211,2057r65,20l345,2083r1387,l1803,2077r65,-20l1927,2025r52,-42l2021,1931r32,-58l2073,1808r7,-70l2080,348r-7,-70l2053,213r-32,-59l1979,102,1927,60,1868,28,1803,7,1732,xe" fillcolor="#ff9" stroked="f">
                  <v:path arrowok="t" textboxrect="0,0,2081,2084"/>
                </v:shape>
                <v:shape id="任意多边形 14" o:spid="_x0000_s1038" style="position:absolute;left:7127;top:3468;width:2096;height:2080;visibility:visible;mso-wrap-style:square;v-text-anchor:top" coordsize="2096,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hTsIA&#10;AADbAAAADwAAAGRycy9kb3ducmV2LnhtbESP0WoCMRRE34X+Q7gF3zSrgtrVKKVQ6Yuoaz/gsrlu&#10;tk1ulk3qrn/fCIKPw8yZYdbb3llxpTbUnhVMxhkI4tLrmisF3+fP0RJEiMgarWdScKMA283LYI25&#10;9h2f6FrESqQSDjkqMDE2uZShNOQwjH1DnLyLbx3GJNtK6ha7VO6snGbZXDqsOS0YbOjDUPlb/DkF&#10;C3/r7HR23FWN+zmY4mj3b/OJUsPX/n0FIlIfn+EH/aUTN4P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iFOwgAAANsAAAAPAAAAAAAAAAAAAAAAAJgCAABkcnMvZG93&#10;bnJldi54bWxQSwUGAAAAAAQABAD1AAAAhwMAAAAA&#10;" path="m294,2060r-62,l249,2080r53,l294,2060xm1863,2060r-61,l1793,2080r54,l1863,2060xm222,2040r-37,l200,2060r38,l222,2040xm1910,2040r-36,l1858,2060r37,l1910,2040xm178,2020r-22,l170,2040r23,l178,2020xm1939,2020r-22,l1903,2040r22,l1939,2020xm151,2000r-22,l142,2020r23,l151,2000xm1967,2000r-22,l1931,2020r23,l1967,2000xm126,1980r-23,l116,2000r22,l126,1980xm1992,1980r-22,l1957,2000r22,l1992,1980xm82,1940r-12,l81,1960r11,20l114,1980r-11,-20l92,1960,82,1940xm2025,1940r-12,l2003,1960r-10,l1981,1980r23,l2015,1960r10,-20xm48,1880r-13,l42,1900r9,20l60,1940r22,l73,1920r-9,l56,1900r,l48,1880xm2061,1880r-14,l2040,1900r,l2031,1920r-8,l2013,1940r22,l2044,1920r9,-20l2061,1880xm22,1800r-15,l11,1820r5,20l21,1860r7,20l48,1880r-7,-20l35,1860r-5,-20l30,1840r-5,-20l25,1820r-3,-20xm2088,1800r-14,l2070,1820r,l2065,1840r,l2060,1860r-6,l2047,1880r21,l2074,1860r6,-20l2084,1820r4,-20xm19,1780r-15,l5,1800r15,l19,1780xm2092,1780r-15,l2075,1800r15,l2092,1780xm16,1760r-15,l2,1780r15,l16,1760xm2095,1760r-15,l2079,1780r15,l2095,1760xm15,1740r-15,l,1760r15,l15,1740xm2096,1740r-15,l2080,1760r15,l2096,1740xm15,340l,340,,1740r15,l15,340xm2096,340r-15,l2081,1740r15,l2096,340xm15,320l,320r,20l15,340r,-20xm2095,320r-15,l2081,340r15,l2095,320xm18,300r-16,l1,320r16,l18,300xm2094,300r-16,l2079,320r16,l2094,300xm20,280r-15,l4,300r15,l20,280xm2090,280r-15,l2077,300r15,l2090,280xm48,200r-20,l21,220r-5,20l11,260,7,280r15,l25,260r,l30,240r,l35,220r6,l48,200xm2068,200r-21,l2054,220r6,l2065,240r,l2070,260r,l2074,280r15,l2084,260r-4,-20l2074,220r-6,-20xm82,140r-22,l51,160r-8,20l35,200r13,l56,180r,l64,160r9,l82,140xm2035,140r-22,l2023,160r8,l2040,180r,l2047,200r14,l2053,180r-9,-20l2035,140xm114,100r-22,l81,120,70,140r12,l92,120r11,l114,100xm2004,100r-23,l1993,120r10,l2013,140r12,l2015,120r-11,-20xm138,80r-22,l104,100r22,l138,80xm1980,80r-23,l1970,100r22,l1980,80xm165,60r-23,l129,80r22,l165,60xm1954,60r-23,l1945,80r22,l1954,60xm193,40r-23,l156,60r22,l193,40xm1925,40r-22,l1917,60r23,l1925,40xm238,20r-37,l185,40r37,l238,20xm1895,20r-37,l1874,40r36,l1895,20xm302,l249,,232,20r62,l302,xm1847,r-54,l1802,20r61,l1847,xe" fillcolor="black" stroked="f">
                  <v:path arrowok="t" textboxrect="0,0,2096,2080"/>
                </v:shape>
                <v:rect id="矩形 15" o:spid="_x0000_s1039" style="position:absolute;left:6979;top:8;width:2429;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FAsQA&#10;AADbAAAADwAAAGRycy9kb3ducmV2LnhtbESPW0sDMRSE34X+h3AKfbOJpWjZNi1iaSn6IL29H5LT&#10;3dXNybrJXvz3RhB8HGbmG2a1GVwlOmpC6VnDw1SBIDbelpxruJx39wsQISJbrDyThm8KsFmP7laY&#10;Wd/zkbpTzEWCcMhQQxFjnUkZTEEOw9TXxMm7+cZhTLLJpW2wT3BXyZlSj9JhyWmhwJpeCjKfp9Zp&#10;UOrV7LuP3rxtr1/v7WzblvOh1XoyHp6XICIN8T/81z5YDU9z+P2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RQLEAAAA2wAAAA8AAAAAAAAAAAAAAAAAmAIAAGRycy9k&#10;b3ducmV2LnhtbFBLBQYAAAAABAAEAPUAAACJAwAAAAA=&#10;" fillcolor="#ff9" stroked="f"/>
                <v:shape id="任意多边形 16" o:spid="_x0000_s1040" style="position:absolute;left:6972;width:2442;height:2780;visibility:visible;mso-wrap-style:square;v-text-anchor:top" coordsize="2442,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BFcUA&#10;AADbAAAADwAAAGRycy9kb3ducmV2LnhtbESPT2sCMRTE7wW/Q3iCt5q11j9sjaJSofWmLXh93bxu&#10;lm5etkm6rn56Uyj0OMzMb5jFqrO1aMmHyrGC0TADQVw4XXGp4P1tdz8HESKyxtoxKbhQgNWyd7fA&#10;XLszH6g9xlIkCIccFZgYm1zKUBiyGIauIU7ep/MWY5K+lNrjOcFtLR+ybCotVpwWDDa0NVR8HX+s&#10;gm7mLx/ZaYzX9rmcPO7M96Z43Ss16HfrJxCRuvgf/mu/aAWzCfx+S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oEVxQAAANsAAAAPAAAAAAAAAAAAAAAAAJgCAABkcnMv&#10;ZG93bnJldi54bWxQSwUGAAAAAAQABAD1AAAAigMAAAAA&#10;" path="m2442,l,,,2780r2442,l2442,2772r-2427,l7,2765r8,l15,15r-8,l15,8r2427,l2442,xm15,2765r-8,l15,2772r,-7xm2427,2765r-2412,l15,2772r2412,l2427,2765xm2427,8r,2764l2434,2765r8,l2442,15r-8,l2427,8xm2442,2765r-8,l2427,2772r15,l2442,2765xm15,8l7,15r8,l15,8xm2427,8l15,8r,7l2427,15r,-7xm2442,8r-15,l2434,15r8,l2442,8xe" fillcolor="black" stroked="f">
                  <v:path arrowok="t" textboxrect="0,0,2442,2780"/>
                </v:shape>
                <v:shape id="任意多边形 17" o:spid="_x0000_s1041" style="position:absolute;left:2347;top:3502;width:2024;height:1990;visibility:visible;mso-wrap-style:square;v-text-anchor:top" coordsize="2024,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x8MQA&#10;AADbAAAADwAAAGRycy9kb3ducmV2LnhtbESPT2sCMRTE74LfITyhNzdbDypbo7SCWCiC/3ro7ZG8&#10;7i7dvCxJ1LWf3giCx2FmfsPMFp1txJl8qB0reM1yEMTamZpLBcfDajgFESKywcYxKbhSgMW835th&#10;YdyFd3Tex1IkCIcCFVQxtoWUQVdkMWSuJU7er/MWY5K+lMbjJcFtI0d5PpYWa04LFba0rEj/7U9W&#10;wX+3Kdf6qr+229MHj6a4+vH5t1Ivg+79DUSkLj7Dj/anUTAZw/1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MfDEAAAA2wAAAA8AAAAAAAAAAAAAAAAAmAIAAGRycy9k&#10;b3ducmV2LnhtbFBLBQYAAAAABAAEAPUAAACJAwAAAAA=&#10;" path="m1692,l331,,255,9,185,34,124,73,72,124,33,186,8,255,,331,,1658r8,76l33,1804r39,62l124,1917r61,39l255,1981r76,8l1692,1989r76,-8l1838,1956r61,-39l1950,1866r39,-62l2014,1734r9,-76l2023,331r-9,-76l1989,186r-39,-62l1899,73,1838,34,1768,9,1692,xe" fillcolor="#ff9" stroked="f">
                  <v:path arrowok="t" textboxrect="0,0,2024,1990"/>
                </v:shape>
                <v:shape id="任意多边形 18" o:spid="_x0000_s1042" style="position:absolute;left:2339;top:2804;width:2039;height:2697;visibility:visible;mso-wrap-style:square;v-text-anchor:top" coordsize="2039,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NFsYA&#10;AADbAAAADwAAAGRycy9kb3ducmV2LnhtbESPT2vCQBTE70K/w/KE3swmLVRJXYO2FHvpQS0Vb6/Z&#10;lz8k+zbNrhq/vVsQPA4z8xtmng2mFSfqXW1ZQRLFIIhzq2suFXzvPiYzEM4ja2wtk4ILOcgWD6M5&#10;ptqeeUOnrS9FgLBLUUHlfZdK6fKKDLrIdsTBK2xv0AfZl1L3eA5w08qnOH6RBmsOCxV29FZR3myP&#10;RkHxs76seFUMv18z+XzYN0n+954o9Tgelq8gPA3+Hr61P7WC6RT+v4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fNFsYAAADbAAAADwAAAAAAAAAAAAAAAACYAgAAZHJz&#10;L2Rvd25yZXYueG1sUEsFBgAAAAAEAAQA9QAAAIsDAAAAAA==&#10;" path="m1027,121l1012,90,967,,907,120r53,l959,624r15,l975,120r52,1xm2039,1037r,l2038,1017r,l2037,997r-2,l2032,977r-4,-20l2024,937r-6,-20l2012,917r-7,-20l1998,877r-8,-20l1981,857r-9,-20l1962,817r-11,l1940,797r-12,l1916,777r-13,l1889,757r-13,l1862,737r-30,l1816,717r-48,l1752,697r-1464,l271,717r-48,l207,737r-30,l163,757r-13,l136,777r-13,l111,797r-12,l88,817r-11,l67,837r-9,20l49,857r-8,20l33,897r-7,20l21,917r-6,20l11,957,7,977,4,997r-2,l1,1017r-1,l,1037r,l,2377r,l1,2397r1,l3,2417r1,l7,2437r4,20l15,2477r5,l26,2497r7,20l41,2537r8,l58,2557r9,20l77,2577r11,20l99,2617r12,l123,2637r13,l149,2657r28,l192,2677r30,l238,2697r52,l274,2677r-46,l213,2657r-28,l171,2637r-26,l133,2617r-12,l110,2597r,l99,2577r-10,l79,2557r-9,l62,2537r,l54,2517r-7,l40,2497r,l35,2477r,l29,2457r-4,l21,2437r1,l19,2417r-1,l17,2397r-1,l15,2377r,l15,1037r,l15,1017r2,l18,997r1,l22,977r-1,l25,957r,l30,937r5,l40,917r,l47,897r,l54,877r8,l70,857r9,l89,837r,l99,817r11,l121,797r12,l145,777r13,l171,757r27,l213,737r45,l274,717r1491,l1781,737r45,l1840,757r28,l1881,777r12,l1906,797r12,l1929,817r11,l1950,837r,l1960,857r8,l1977,877r8,l1992,897r,l1998,917r,l2004,937r5,l2014,957r,l2017,977r,l2020,997r1,l2022,1017r1,l2024,1037r,l2024,2377r-1,l2023,2397r-1,l2021,2417r-1,l2017,2437r,l2014,2457r-5,l2004,2477r,l1998,2497r,l1992,2517r-7,l1977,2537r,l1968,2557r-8,l1950,2577r-10,l1929,2597r,l1918,2617r-12,l1893,2637r-25,l1854,2657r-28,l1811,2677r-46,l1749,2697r52,l1816,2677r31,l1862,2657r27,l1902,2637r13,l1928,2617r11,l1951,2597r10,-20l1971,2577r10,-20l1990,2537r8,l2005,2517r7,-20l2018,2477r6,l2028,2457r4,-20l2035,2417r1,l2037,2397r1,l2038,2377r1,l2039,1037xe" fillcolor="black" stroked="f">
                  <v:path arrowok="t" textboxrect="0,0,2039,2697"/>
                </v:shape>
                <v:rect id="矩形 19" o:spid="_x0000_s1043" style="position:absolute;left:2268;top:8;width:2199;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PB8EA&#10;AADbAAAADwAAAGRycy9kb3ducmV2LnhtbERPy2oCMRTdF/oP4Rbc1USRVkajSKWl1EXxtb8k15nR&#10;yc10knn0782i0OXhvJfrwVWioyaUnjVMxgoEsfG25FzD6fj+PAcRIrLFyjNp+KUA69XjwxIz63ve&#10;U3eIuUghHDLUUMRYZ1IGU5DDMPY1ceIuvnEYE2xyaRvsU7ir5FSpF+mw5NRQYE1vBZnboXUalPoy&#10;H921N7vt+ee7nW7bcja0Wo+ehs0CRKQh/ov/3J9Ww2sam76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TwfBAAAA2wAAAA8AAAAAAAAAAAAAAAAAmAIAAGRycy9kb3du&#10;cmV2LnhtbFBLBQYAAAAABAAEAPUAAACGAwAAAAA=&#10;" fillcolor="#ff9" stroked="f"/>
                <v:shape id="任意多边形 20" o:spid="_x0000_s1044" style="position:absolute;left:2259;width:2215;height:2797;visibility:visible;mso-wrap-style:square;v-text-anchor:top" coordsize="2215,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JDcUA&#10;AADbAAAADwAAAGRycy9kb3ducmV2LnhtbESP3WrCQBSE7wt9h+UUelc3aaWa1FUkIC0VxD96fcge&#10;k2j2bNjdanz7riD0cpiZb5jJrDetOJPzjWUF6SABQVxa3XClYL9bvIxB+ICssbVMCq7kYTZ9fJhg&#10;ru2FN3TehkpECPscFdQhdLmUvqzJoB/Yjjh6B+sMhihdJbXDS4SbVr4mybs02HBcqLGjoqbytP01&#10;CqrUFZ/F22GdLo9Z8ZMdV4vh90qp56d+/gEiUB/+w/f2l1YwyuD2Jf4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kkNxQAAANsAAAAPAAAAAAAAAAAAAAAAAJgCAABkcnMv&#10;ZG93bnJldi54bWxQSwUGAAAAAAQABAD1AAAAigMAAAAA&#10;" path="m2215,l,,,2797r2215,l2215,2789r-2200,l7,2782r8,l15,15r-8,l15,8r2200,l2215,xm15,2782r-8,l15,2789r,-7xm2200,2782r-2185,l15,2789r2185,l2200,2782xm2200,8r,2781l2207,2782r8,l2215,15r-8,l2200,8xm2215,2782r-8,l2200,2789r15,l2215,2782xm15,8l7,15r8,l15,8xm2200,8l15,8r,7l2200,15r,-7xm2215,8r-15,l2207,15r8,l2215,8xe" fillcolor="black" stroked="f">
                  <v:path arrowok="t" textboxrect="0,0,2215,2797"/>
                </v:shape>
                <v:line id="直线 21" o:spid="_x0000_s1045" style="position:absolute;visibility:visible;mso-wrap-style:square" from="7,1495" to="9327,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shapetype id="_x0000_t202" coordsize="21600,21600" o:spt="202" path="m,l,21600r21600,l21600,xe">
                  <v:stroke joinstyle="miter"/>
                  <v:path gradientshapeok="t" o:connecttype="rect"/>
                </v:shapetype>
                <v:shape id="文本框 22" o:spid="_x0000_s1046" type="#_x0000_t202" style="position:absolute;left:190;top:139;width:1698;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3D1181" w:rsidRDefault="00EB6E1E">
                        <w:pPr>
                          <w:spacing w:line="286" w:lineRule="exact"/>
                          <w:ind w:left="314"/>
                          <w:rPr>
                            <w:rFonts w:ascii="微软雅黑" w:eastAsia="微软雅黑"/>
                            <w:b/>
                            <w:sz w:val="21"/>
                          </w:rPr>
                        </w:pPr>
                        <w:r>
                          <w:rPr>
                            <w:rFonts w:ascii="微软雅黑" w:eastAsia="微软雅黑" w:hint="eastAsia"/>
                            <w:b/>
                            <w:sz w:val="21"/>
                          </w:rPr>
                          <w:t>高级职位：</w:t>
                        </w:r>
                      </w:p>
                      <w:p w:rsidR="003D1181" w:rsidRDefault="00EB6E1E">
                        <w:pPr>
                          <w:spacing w:line="278" w:lineRule="auto"/>
                          <w:ind w:right="18" w:firstLine="208"/>
                          <w:rPr>
                            <w:sz w:val="21"/>
                          </w:rPr>
                        </w:pPr>
                        <w:r>
                          <w:rPr>
                            <w:sz w:val="21"/>
                          </w:rPr>
                          <w:t>广告设计总监</w:t>
                        </w:r>
                        <w:r>
                          <w:rPr>
                            <w:sz w:val="21"/>
                          </w:rPr>
                          <w:t xml:space="preserve"> </w:t>
                        </w:r>
                        <w:r>
                          <w:rPr>
                            <w:spacing w:val="-2"/>
                            <w:w w:val="95"/>
                            <w:sz w:val="21"/>
                          </w:rPr>
                          <w:t>广告设计总监助理</w:t>
                        </w:r>
                      </w:p>
                      <w:p w:rsidR="003D1181" w:rsidRDefault="00EB6E1E">
                        <w:pPr>
                          <w:spacing w:line="239" w:lineRule="exact"/>
                          <w:ind w:left="103"/>
                          <w:rPr>
                            <w:sz w:val="21"/>
                          </w:rPr>
                        </w:pPr>
                        <w:r>
                          <w:rPr>
                            <w:w w:val="95"/>
                            <w:sz w:val="21"/>
                          </w:rPr>
                          <w:t>广告高级设计师</w:t>
                        </w:r>
                      </w:p>
                    </w:txbxContent>
                  </v:textbox>
                </v:shape>
                <v:shape id="文本框 23" o:spid="_x0000_s1047" type="#_x0000_t202" style="position:absolute;left:2527;top:139;width:1698;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3D1181" w:rsidRDefault="00EB6E1E">
                        <w:pPr>
                          <w:spacing w:line="286" w:lineRule="exact"/>
                          <w:ind w:left="314"/>
                          <w:rPr>
                            <w:rFonts w:ascii="微软雅黑" w:eastAsia="微软雅黑"/>
                            <w:b/>
                            <w:sz w:val="21"/>
                          </w:rPr>
                        </w:pPr>
                        <w:r>
                          <w:rPr>
                            <w:rFonts w:ascii="微软雅黑" w:eastAsia="微软雅黑" w:hint="eastAsia"/>
                            <w:b/>
                            <w:sz w:val="21"/>
                          </w:rPr>
                          <w:t>高级职位：</w:t>
                        </w:r>
                      </w:p>
                      <w:p w:rsidR="003D1181" w:rsidRDefault="00EB6E1E">
                        <w:pPr>
                          <w:spacing w:line="278" w:lineRule="auto"/>
                          <w:ind w:right="18" w:firstLine="208"/>
                          <w:rPr>
                            <w:sz w:val="21"/>
                          </w:rPr>
                        </w:pPr>
                        <w:r>
                          <w:rPr>
                            <w:sz w:val="21"/>
                          </w:rPr>
                          <w:t>平面设计总监</w:t>
                        </w:r>
                        <w:r>
                          <w:rPr>
                            <w:sz w:val="21"/>
                          </w:rPr>
                          <w:t xml:space="preserve"> </w:t>
                        </w:r>
                        <w:r>
                          <w:rPr>
                            <w:spacing w:val="-2"/>
                            <w:w w:val="95"/>
                            <w:sz w:val="21"/>
                          </w:rPr>
                          <w:t>平面设计总监助理</w:t>
                        </w:r>
                      </w:p>
                      <w:p w:rsidR="003D1181" w:rsidRDefault="00EB6E1E">
                        <w:pPr>
                          <w:spacing w:line="239" w:lineRule="exact"/>
                          <w:ind w:left="105"/>
                          <w:rPr>
                            <w:sz w:val="21"/>
                          </w:rPr>
                        </w:pPr>
                        <w:r>
                          <w:rPr>
                            <w:w w:val="95"/>
                            <w:sz w:val="21"/>
                          </w:rPr>
                          <w:t>平面高级设计师</w:t>
                        </w:r>
                      </w:p>
                    </w:txbxContent>
                  </v:textbox>
                </v:shape>
                <v:shape id="文本框 24" o:spid="_x0000_s1048" type="#_x0000_t202" style="position:absolute;left:4889;top:139;width:1698;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3D1181" w:rsidRDefault="00EB6E1E">
                        <w:pPr>
                          <w:spacing w:line="286" w:lineRule="exact"/>
                          <w:ind w:left="316"/>
                          <w:rPr>
                            <w:rFonts w:ascii="微软雅黑" w:eastAsia="微软雅黑"/>
                            <w:b/>
                            <w:sz w:val="21"/>
                          </w:rPr>
                        </w:pPr>
                        <w:r>
                          <w:rPr>
                            <w:rFonts w:ascii="微软雅黑" w:eastAsia="微软雅黑" w:hint="eastAsia"/>
                            <w:b/>
                            <w:sz w:val="21"/>
                          </w:rPr>
                          <w:t>高级职位：</w:t>
                        </w:r>
                      </w:p>
                      <w:p w:rsidR="003D1181" w:rsidRDefault="00EB6E1E">
                        <w:pPr>
                          <w:spacing w:line="278" w:lineRule="auto"/>
                          <w:ind w:right="8" w:firstLine="211"/>
                          <w:rPr>
                            <w:sz w:val="21"/>
                          </w:rPr>
                        </w:pPr>
                        <w:r>
                          <w:rPr>
                            <w:sz w:val="21"/>
                          </w:rPr>
                          <w:t>室内设计总监室内设计总监助理</w:t>
                        </w:r>
                      </w:p>
                      <w:p w:rsidR="003D1181" w:rsidRDefault="00EB6E1E">
                        <w:pPr>
                          <w:spacing w:line="239" w:lineRule="exact"/>
                          <w:ind w:left="316"/>
                          <w:rPr>
                            <w:sz w:val="21"/>
                          </w:rPr>
                        </w:pPr>
                        <w:r>
                          <w:rPr>
                            <w:sz w:val="21"/>
                          </w:rPr>
                          <w:t>高级设计师</w:t>
                        </w:r>
                      </w:p>
                    </w:txbxContent>
                  </v:textbox>
                </v:shape>
                <v:shape id="文本框 25" o:spid="_x0000_s1049" type="#_x0000_t202" style="position:absolute;left:7142;top:139;width:2118;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3D1181" w:rsidRDefault="00EB6E1E">
                        <w:pPr>
                          <w:spacing w:line="286" w:lineRule="exact"/>
                          <w:ind w:left="525"/>
                          <w:rPr>
                            <w:rFonts w:ascii="微软雅黑" w:eastAsia="微软雅黑"/>
                            <w:b/>
                            <w:sz w:val="21"/>
                          </w:rPr>
                        </w:pPr>
                        <w:r>
                          <w:rPr>
                            <w:rFonts w:ascii="微软雅黑" w:eastAsia="微软雅黑" w:hint="eastAsia"/>
                            <w:b/>
                            <w:sz w:val="21"/>
                          </w:rPr>
                          <w:t>高级职位：</w:t>
                        </w:r>
                      </w:p>
                      <w:p w:rsidR="003D1181" w:rsidRDefault="00EB6E1E">
                        <w:pPr>
                          <w:spacing w:line="278" w:lineRule="auto"/>
                          <w:ind w:right="18" w:firstLine="211"/>
                          <w:rPr>
                            <w:sz w:val="21"/>
                          </w:rPr>
                        </w:pPr>
                        <w:r>
                          <w:rPr>
                            <w:sz w:val="21"/>
                          </w:rPr>
                          <w:t>影视动画设计总监</w:t>
                        </w:r>
                        <w:r>
                          <w:rPr>
                            <w:sz w:val="21"/>
                          </w:rPr>
                          <w:t xml:space="preserve"> </w:t>
                        </w:r>
                        <w:r>
                          <w:rPr>
                            <w:spacing w:val="-2"/>
                            <w:w w:val="95"/>
                            <w:sz w:val="21"/>
                          </w:rPr>
                          <w:t>影视动画设计总监助理</w:t>
                        </w:r>
                      </w:p>
                      <w:p w:rsidR="003D1181" w:rsidRDefault="00EB6E1E">
                        <w:pPr>
                          <w:spacing w:line="239" w:lineRule="exact"/>
                          <w:ind w:left="105"/>
                          <w:rPr>
                            <w:sz w:val="21"/>
                          </w:rPr>
                        </w:pPr>
                        <w:r>
                          <w:rPr>
                            <w:w w:val="95"/>
                            <w:sz w:val="21"/>
                          </w:rPr>
                          <w:t>影视动画高级设计师</w:t>
                        </w:r>
                      </w:p>
                    </w:txbxContent>
                  </v:textbox>
                </v:shape>
                <v:shape id="文本框 26" o:spid="_x0000_s1050" type="#_x0000_t202" style="position:absolute;left:399;top:1699;width:1278;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3D1181" w:rsidRDefault="00EB6E1E">
                        <w:pPr>
                          <w:spacing w:line="286" w:lineRule="exact"/>
                          <w:ind w:right="13"/>
                          <w:jc w:val="center"/>
                          <w:rPr>
                            <w:rFonts w:ascii="微软雅黑" w:eastAsia="微软雅黑"/>
                            <w:b/>
                            <w:sz w:val="21"/>
                          </w:rPr>
                        </w:pPr>
                        <w:r>
                          <w:rPr>
                            <w:rFonts w:ascii="微软雅黑" w:eastAsia="微软雅黑" w:hint="eastAsia"/>
                            <w:b/>
                            <w:w w:val="95"/>
                            <w:sz w:val="21"/>
                          </w:rPr>
                          <w:t>中低职位：</w:t>
                        </w:r>
                      </w:p>
                      <w:p w:rsidR="003D1181" w:rsidRDefault="00EB6E1E">
                        <w:pPr>
                          <w:spacing w:line="265" w:lineRule="exact"/>
                          <w:ind w:right="15"/>
                          <w:jc w:val="center"/>
                          <w:rPr>
                            <w:sz w:val="21"/>
                          </w:rPr>
                        </w:pPr>
                        <w:r>
                          <w:rPr>
                            <w:w w:val="95"/>
                            <w:sz w:val="21"/>
                          </w:rPr>
                          <w:t>广告设计师</w:t>
                        </w:r>
                      </w:p>
                      <w:p w:rsidR="003D1181" w:rsidRDefault="00EB6E1E">
                        <w:pPr>
                          <w:spacing w:before="43" w:line="239" w:lineRule="exact"/>
                          <w:ind w:right="18"/>
                          <w:jc w:val="center"/>
                          <w:rPr>
                            <w:sz w:val="21"/>
                          </w:rPr>
                        </w:pPr>
                        <w:r>
                          <w:rPr>
                            <w:sz w:val="21"/>
                          </w:rPr>
                          <w:t>广告设计助理</w:t>
                        </w:r>
                      </w:p>
                    </w:txbxContent>
                  </v:textbox>
                </v:shape>
                <v:shape id="文本框 27" o:spid="_x0000_s1051" type="#_x0000_t202" style="position:absolute;left:2736;top:1699;width:1278;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3D1181" w:rsidRDefault="00EB6E1E">
                        <w:pPr>
                          <w:spacing w:line="286" w:lineRule="exact"/>
                          <w:ind w:right="13"/>
                          <w:jc w:val="center"/>
                          <w:rPr>
                            <w:rFonts w:ascii="微软雅黑" w:eastAsia="微软雅黑"/>
                            <w:b/>
                            <w:sz w:val="21"/>
                          </w:rPr>
                        </w:pPr>
                        <w:r>
                          <w:rPr>
                            <w:rFonts w:ascii="微软雅黑" w:eastAsia="微软雅黑" w:hint="eastAsia"/>
                            <w:b/>
                            <w:w w:val="95"/>
                            <w:sz w:val="21"/>
                          </w:rPr>
                          <w:t>中低职位：</w:t>
                        </w:r>
                      </w:p>
                      <w:p w:rsidR="003D1181" w:rsidRDefault="00EB6E1E">
                        <w:pPr>
                          <w:spacing w:line="265" w:lineRule="exact"/>
                          <w:ind w:right="15"/>
                          <w:jc w:val="center"/>
                          <w:rPr>
                            <w:sz w:val="21"/>
                          </w:rPr>
                        </w:pPr>
                        <w:r>
                          <w:rPr>
                            <w:w w:val="95"/>
                            <w:sz w:val="21"/>
                          </w:rPr>
                          <w:t>平面设计师</w:t>
                        </w:r>
                      </w:p>
                      <w:p w:rsidR="003D1181" w:rsidRDefault="00EB6E1E">
                        <w:pPr>
                          <w:spacing w:before="43" w:line="239" w:lineRule="exact"/>
                          <w:ind w:right="18"/>
                          <w:jc w:val="center"/>
                          <w:rPr>
                            <w:sz w:val="21"/>
                          </w:rPr>
                        </w:pPr>
                        <w:r>
                          <w:rPr>
                            <w:sz w:val="21"/>
                          </w:rPr>
                          <w:t>平面设计助理</w:t>
                        </w:r>
                      </w:p>
                    </w:txbxContent>
                  </v:textbox>
                </v:shape>
                <v:shape id="文本框 28" o:spid="_x0000_s1052" type="#_x0000_t202" style="position:absolute;left:5100;top:1699;width:1278;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3D1181" w:rsidRDefault="00EB6E1E">
                        <w:pPr>
                          <w:spacing w:line="286" w:lineRule="exact"/>
                          <w:ind w:right="13"/>
                          <w:jc w:val="center"/>
                          <w:rPr>
                            <w:rFonts w:ascii="微软雅黑" w:eastAsia="微软雅黑"/>
                            <w:b/>
                            <w:sz w:val="21"/>
                          </w:rPr>
                        </w:pPr>
                        <w:r>
                          <w:rPr>
                            <w:rFonts w:ascii="微软雅黑" w:eastAsia="微软雅黑" w:hint="eastAsia"/>
                            <w:b/>
                            <w:w w:val="95"/>
                            <w:sz w:val="21"/>
                          </w:rPr>
                          <w:t>中低职位：</w:t>
                        </w:r>
                      </w:p>
                      <w:p w:rsidR="003D1181" w:rsidRDefault="00EB6E1E">
                        <w:pPr>
                          <w:spacing w:line="265" w:lineRule="exact"/>
                          <w:ind w:right="15"/>
                          <w:jc w:val="center"/>
                          <w:rPr>
                            <w:sz w:val="21"/>
                          </w:rPr>
                        </w:pPr>
                        <w:r>
                          <w:rPr>
                            <w:w w:val="95"/>
                            <w:sz w:val="21"/>
                          </w:rPr>
                          <w:t>室内设计师</w:t>
                        </w:r>
                      </w:p>
                      <w:p w:rsidR="003D1181" w:rsidRDefault="00EB6E1E">
                        <w:pPr>
                          <w:spacing w:before="43" w:line="239" w:lineRule="exact"/>
                          <w:ind w:right="18"/>
                          <w:jc w:val="center"/>
                          <w:rPr>
                            <w:sz w:val="21"/>
                          </w:rPr>
                        </w:pPr>
                        <w:r>
                          <w:rPr>
                            <w:sz w:val="21"/>
                          </w:rPr>
                          <w:t>室内设计助理</w:t>
                        </w:r>
                      </w:p>
                    </w:txbxContent>
                  </v:textbox>
                </v:shape>
                <v:shape id="文本框 29" o:spid="_x0000_s1053" type="#_x0000_t202" style="position:absolute;left:7354;top:1699;width:1698;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3D1181" w:rsidRDefault="00EB6E1E">
                        <w:pPr>
                          <w:spacing w:line="286" w:lineRule="exact"/>
                          <w:ind w:left="84" w:right="99"/>
                          <w:jc w:val="center"/>
                          <w:rPr>
                            <w:rFonts w:ascii="微软雅黑" w:eastAsia="微软雅黑"/>
                            <w:b/>
                            <w:sz w:val="21"/>
                          </w:rPr>
                        </w:pPr>
                        <w:r>
                          <w:rPr>
                            <w:rFonts w:ascii="微软雅黑" w:eastAsia="微软雅黑" w:hint="eastAsia"/>
                            <w:b/>
                            <w:sz w:val="21"/>
                          </w:rPr>
                          <w:t>中低职位：</w:t>
                        </w:r>
                      </w:p>
                      <w:p w:rsidR="003D1181" w:rsidRDefault="00EB6E1E">
                        <w:pPr>
                          <w:spacing w:line="265" w:lineRule="exact"/>
                          <w:ind w:left="84" w:right="104"/>
                          <w:jc w:val="center"/>
                          <w:rPr>
                            <w:sz w:val="21"/>
                          </w:rPr>
                        </w:pPr>
                        <w:r>
                          <w:rPr>
                            <w:sz w:val="21"/>
                          </w:rPr>
                          <w:t>影视动画设计师</w:t>
                        </w:r>
                      </w:p>
                      <w:p w:rsidR="003D1181" w:rsidRDefault="00EB6E1E">
                        <w:pPr>
                          <w:spacing w:before="43" w:line="239" w:lineRule="exact"/>
                          <w:ind w:left="-1" w:right="18"/>
                          <w:jc w:val="center"/>
                          <w:rPr>
                            <w:sz w:val="21"/>
                          </w:rPr>
                        </w:pPr>
                        <w:r>
                          <w:rPr>
                            <w:spacing w:val="-2"/>
                            <w:sz w:val="21"/>
                          </w:rPr>
                          <w:t>影视动画设计助理</w:t>
                        </w:r>
                      </w:p>
                    </w:txbxContent>
                  </v:textbox>
                </v:shape>
                <v:shape id="文本框 30" o:spid="_x0000_s1054" type="#_x0000_t202" style="position:absolute;left:401;top:3712;width:1278;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3D1181" w:rsidRDefault="00EB6E1E">
                        <w:pPr>
                          <w:spacing w:line="286" w:lineRule="exact"/>
                          <w:ind w:right="15"/>
                          <w:jc w:val="center"/>
                          <w:rPr>
                            <w:sz w:val="21"/>
                          </w:rPr>
                        </w:pPr>
                        <w:r>
                          <w:rPr>
                            <w:rFonts w:ascii="微软雅黑" w:eastAsia="微软雅黑" w:hint="eastAsia"/>
                            <w:b/>
                            <w:sz w:val="21"/>
                          </w:rPr>
                          <w:t>工作岗位</w:t>
                        </w:r>
                        <w:r>
                          <w:rPr>
                            <w:sz w:val="21"/>
                          </w:rPr>
                          <w:t>：</w:t>
                        </w:r>
                      </w:p>
                      <w:p w:rsidR="003D1181" w:rsidRDefault="00EB6E1E">
                        <w:pPr>
                          <w:spacing w:line="278" w:lineRule="auto"/>
                          <w:ind w:left="208" w:right="229"/>
                          <w:jc w:val="center"/>
                          <w:rPr>
                            <w:sz w:val="21"/>
                          </w:rPr>
                        </w:pPr>
                        <w:r>
                          <w:rPr>
                            <w:sz w:val="21"/>
                          </w:rPr>
                          <w:t>美术编辑美术设计</w:t>
                        </w:r>
                      </w:p>
                      <w:p w:rsidR="003D1181" w:rsidRDefault="00EB6E1E">
                        <w:pPr>
                          <w:spacing w:line="269" w:lineRule="exact"/>
                          <w:ind w:right="18"/>
                          <w:jc w:val="center"/>
                          <w:rPr>
                            <w:sz w:val="21"/>
                          </w:rPr>
                        </w:pPr>
                        <w:r>
                          <w:rPr>
                            <w:sz w:val="21"/>
                          </w:rPr>
                          <w:t>广告设计创意</w:t>
                        </w:r>
                      </w:p>
                      <w:p w:rsidR="003D1181" w:rsidRDefault="00EB6E1E">
                        <w:pPr>
                          <w:spacing w:before="39" w:line="239" w:lineRule="exact"/>
                          <w:ind w:right="20"/>
                          <w:jc w:val="center"/>
                          <w:rPr>
                            <w:sz w:val="21"/>
                          </w:rPr>
                        </w:pPr>
                        <w:r>
                          <w:rPr>
                            <w:sz w:val="21"/>
                          </w:rPr>
                          <w:t>广告策划</w:t>
                        </w:r>
                      </w:p>
                    </w:txbxContent>
                  </v:textbox>
                </v:shape>
                <v:shape id="文本框 31" o:spid="_x0000_s1055" type="#_x0000_t202" style="position:absolute;left:2835;top:3732;width:107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3D1181" w:rsidRDefault="00EB6E1E">
                        <w:pPr>
                          <w:spacing w:line="286" w:lineRule="exact"/>
                          <w:rPr>
                            <w:rFonts w:ascii="微软雅黑" w:eastAsia="微软雅黑"/>
                            <w:b/>
                            <w:sz w:val="21"/>
                          </w:rPr>
                        </w:pPr>
                        <w:r>
                          <w:rPr>
                            <w:rFonts w:ascii="微软雅黑" w:eastAsia="微软雅黑" w:hint="eastAsia"/>
                            <w:b/>
                            <w:sz w:val="21"/>
                          </w:rPr>
                          <w:t>工作岗位：</w:t>
                        </w:r>
                      </w:p>
                      <w:p w:rsidR="003D1181" w:rsidRDefault="00EB6E1E">
                        <w:pPr>
                          <w:spacing w:line="278" w:lineRule="auto"/>
                          <w:ind w:left="103" w:right="128"/>
                          <w:jc w:val="both"/>
                          <w:rPr>
                            <w:sz w:val="21"/>
                          </w:rPr>
                        </w:pPr>
                        <w:r>
                          <w:rPr>
                            <w:spacing w:val="-4"/>
                            <w:sz w:val="21"/>
                          </w:rPr>
                          <w:t>网页设计包装设计</w:t>
                        </w:r>
                        <w:r>
                          <w:rPr>
                            <w:spacing w:val="-4"/>
                            <w:w w:val="95"/>
                            <w:sz w:val="21"/>
                          </w:rPr>
                          <w:t>海报设计</w:t>
                        </w:r>
                      </w:p>
                      <w:p w:rsidR="003D1181" w:rsidRDefault="00EB6E1E">
                        <w:pPr>
                          <w:spacing w:line="239" w:lineRule="exact"/>
                          <w:ind w:left="103"/>
                          <w:rPr>
                            <w:sz w:val="21"/>
                          </w:rPr>
                        </w:pPr>
                        <w:r>
                          <w:rPr>
                            <w:w w:val="95"/>
                            <w:sz w:val="21"/>
                          </w:rPr>
                          <w:t>刊物设计</w:t>
                        </w:r>
                      </w:p>
                    </w:txbxContent>
                  </v:textbox>
                </v:shape>
                <v:shape id="文本框 32" o:spid="_x0000_s1056" type="#_x0000_t202" style="position:absolute;left:5009;top:3681;width:1489;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3D1181" w:rsidRDefault="00EB6E1E">
                        <w:pPr>
                          <w:spacing w:line="286" w:lineRule="exact"/>
                          <w:ind w:left="5" w:right="18"/>
                          <w:jc w:val="center"/>
                          <w:rPr>
                            <w:rFonts w:ascii="微软雅黑" w:eastAsia="微软雅黑"/>
                            <w:b/>
                            <w:sz w:val="21"/>
                          </w:rPr>
                        </w:pPr>
                        <w:r>
                          <w:rPr>
                            <w:rFonts w:ascii="微软雅黑" w:eastAsia="微软雅黑" w:hint="eastAsia"/>
                            <w:b/>
                            <w:sz w:val="21"/>
                          </w:rPr>
                          <w:t>工作岗位：</w:t>
                        </w:r>
                      </w:p>
                      <w:p w:rsidR="003D1181" w:rsidRDefault="00EB6E1E">
                        <w:pPr>
                          <w:spacing w:line="265" w:lineRule="exact"/>
                          <w:ind w:left="3" w:right="18"/>
                          <w:jc w:val="center"/>
                          <w:rPr>
                            <w:sz w:val="21"/>
                          </w:rPr>
                        </w:pPr>
                        <w:r>
                          <w:rPr>
                            <w:w w:val="95"/>
                            <w:sz w:val="21"/>
                          </w:rPr>
                          <w:t>工程制图</w:t>
                        </w:r>
                      </w:p>
                      <w:p w:rsidR="003D1181" w:rsidRDefault="00EB6E1E">
                        <w:pPr>
                          <w:spacing w:before="43" w:line="278" w:lineRule="auto"/>
                          <w:ind w:left="-1" w:right="18"/>
                          <w:jc w:val="center"/>
                          <w:rPr>
                            <w:sz w:val="21"/>
                          </w:rPr>
                        </w:pPr>
                        <w:r>
                          <w:rPr>
                            <w:spacing w:val="-3"/>
                            <w:sz w:val="21"/>
                          </w:rPr>
                          <w:t>手绘效果图制作</w:t>
                        </w:r>
                        <w:r>
                          <w:rPr>
                            <w:sz w:val="21"/>
                          </w:rPr>
                          <w:t>家装设计</w:t>
                        </w:r>
                      </w:p>
                      <w:p w:rsidR="003D1181" w:rsidRDefault="00EB6E1E">
                        <w:pPr>
                          <w:spacing w:line="239" w:lineRule="exact"/>
                          <w:ind w:left="1" w:right="18"/>
                          <w:jc w:val="center"/>
                          <w:rPr>
                            <w:sz w:val="21"/>
                          </w:rPr>
                        </w:pPr>
                        <w:r>
                          <w:rPr>
                            <w:sz w:val="21"/>
                          </w:rPr>
                          <w:t>公共空间设计</w:t>
                        </w:r>
                      </w:p>
                    </w:txbxContent>
                  </v:textbox>
                </v:shape>
                <v:shape id="文本框 33" o:spid="_x0000_s1057" type="#_x0000_t202" style="position:absolute;left:7546;top:3688;width:1278;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3D1181" w:rsidRDefault="00EB6E1E">
                        <w:pPr>
                          <w:spacing w:line="286" w:lineRule="exact"/>
                          <w:ind w:right="13"/>
                          <w:jc w:val="center"/>
                          <w:rPr>
                            <w:rFonts w:ascii="微软雅黑" w:eastAsia="微软雅黑"/>
                            <w:b/>
                            <w:sz w:val="21"/>
                          </w:rPr>
                        </w:pPr>
                        <w:r>
                          <w:rPr>
                            <w:rFonts w:ascii="微软雅黑" w:eastAsia="微软雅黑" w:hint="eastAsia"/>
                            <w:b/>
                            <w:sz w:val="21"/>
                          </w:rPr>
                          <w:t>工作岗位：</w:t>
                        </w:r>
                      </w:p>
                      <w:p w:rsidR="003D1181" w:rsidRDefault="00EB6E1E">
                        <w:pPr>
                          <w:spacing w:line="278" w:lineRule="auto"/>
                          <w:ind w:left="211" w:right="226" w:hanging="3"/>
                          <w:jc w:val="center"/>
                          <w:rPr>
                            <w:sz w:val="21"/>
                          </w:rPr>
                        </w:pPr>
                        <w:r>
                          <w:rPr>
                            <w:sz w:val="21"/>
                          </w:rPr>
                          <w:t xml:space="preserve">UI </w:t>
                        </w:r>
                        <w:r>
                          <w:rPr>
                            <w:sz w:val="21"/>
                          </w:rPr>
                          <w:t>设计影视编辑动画设计</w:t>
                        </w:r>
                      </w:p>
                      <w:p w:rsidR="003D1181" w:rsidRDefault="00EB6E1E">
                        <w:pPr>
                          <w:spacing w:line="239" w:lineRule="exact"/>
                          <w:ind w:right="18"/>
                          <w:jc w:val="center"/>
                          <w:rPr>
                            <w:sz w:val="21"/>
                          </w:rPr>
                        </w:pPr>
                        <w:r>
                          <w:rPr>
                            <w:sz w:val="21"/>
                          </w:rPr>
                          <w:t>动画特效制作</w:t>
                        </w:r>
                      </w:p>
                    </w:txbxContent>
                  </v:textbox>
                </v:shape>
                <w10:anchorlock/>
              </v:group>
            </w:pict>
          </mc:Fallback>
        </mc:AlternateContent>
      </w:r>
    </w:p>
    <w:p w:rsidR="003D1181" w:rsidRDefault="003D1181">
      <w:pPr>
        <w:pStyle w:val="a3"/>
        <w:spacing w:before="12"/>
        <w:rPr>
          <w:sz w:val="20"/>
        </w:rPr>
      </w:pPr>
    </w:p>
    <w:p w:rsidR="003D1181" w:rsidRDefault="00EB6E1E">
      <w:pPr>
        <w:spacing w:before="3"/>
        <w:ind w:right="207"/>
        <w:jc w:val="center"/>
        <w:rPr>
          <w:rFonts w:ascii="微软雅黑" w:eastAsia="微软雅黑"/>
          <w:b/>
          <w:sz w:val="21"/>
        </w:rPr>
      </w:pPr>
      <w:r>
        <w:rPr>
          <w:rFonts w:ascii="微软雅黑" w:eastAsia="微软雅黑" w:hint="eastAsia"/>
          <w:b/>
          <w:sz w:val="21"/>
        </w:rPr>
        <w:t>图</w:t>
      </w:r>
      <w:r>
        <w:rPr>
          <w:rFonts w:ascii="微软雅黑" w:eastAsia="微软雅黑" w:hint="eastAsia"/>
          <w:b/>
          <w:sz w:val="21"/>
        </w:rPr>
        <w:t xml:space="preserve"> 1</w:t>
      </w:r>
      <w:r>
        <w:rPr>
          <w:rFonts w:ascii="微软雅黑" w:eastAsia="微软雅黑" w:hint="eastAsia"/>
          <w:b/>
          <w:sz w:val="21"/>
        </w:rPr>
        <w:t>：美术设计与制作专业主要就业岗位</w:t>
      </w:r>
    </w:p>
    <w:p w:rsidR="003D1181" w:rsidRDefault="003D1181">
      <w:pPr>
        <w:pStyle w:val="a3"/>
        <w:spacing w:before="9"/>
        <w:rPr>
          <w:rFonts w:ascii="微软雅黑"/>
          <w:b/>
          <w:sz w:val="6"/>
        </w:rPr>
      </w:pPr>
    </w:p>
    <w:p w:rsidR="003D1181" w:rsidRDefault="00EB6E1E">
      <w:pPr>
        <w:spacing w:line="488" w:lineRule="exact"/>
        <w:ind w:left="737"/>
        <w:rPr>
          <w:rFonts w:ascii="微软雅黑" w:eastAsia="微软雅黑"/>
          <w:b/>
          <w:sz w:val="28"/>
        </w:rPr>
      </w:pPr>
      <w:r>
        <w:rPr>
          <w:rFonts w:ascii="微软雅黑" w:eastAsia="微软雅黑" w:hint="eastAsia"/>
          <w:b/>
          <w:sz w:val="28"/>
        </w:rPr>
        <w:t>（三）岗位描述</w:t>
      </w:r>
    </w:p>
    <w:p w:rsidR="003D1181" w:rsidRDefault="00EB6E1E">
      <w:pPr>
        <w:pStyle w:val="a3"/>
        <w:spacing w:before="146"/>
        <w:ind w:left="977"/>
      </w:pPr>
      <w:r>
        <w:rPr>
          <w:noProof/>
        </w:rPr>
        <mc:AlternateContent>
          <mc:Choice Requires="wpg">
            <w:drawing>
              <wp:anchor distT="0" distB="0" distL="0" distR="0" simplePos="0" relativeHeight="251667456" behindDoc="1" locked="0" layoutInCell="1" allowOverlap="1">
                <wp:simplePos x="0" y="0"/>
                <wp:positionH relativeFrom="page">
                  <wp:posOffset>827405</wp:posOffset>
                </wp:positionH>
                <wp:positionV relativeFrom="paragraph">
                  <wp:posOffset>337820</wp:posOffset>
                </wp:positionV>
                <wp:extent cx="5678170" cy="3958590"/>
                <wp:effectExtent l="0" t="0" r="6350" b="3810"/>
                <wp:wrapTopAndBottom/>
                <wp:docPr id="135" name="组合 34"/>
                <wp:cNvGraphicFramePr/>
                <a:graphic xmlns:a="http://schemas.openxmlformats.org/drawingml/2006/main">
                  <a:graphicData uri="http://schemas.microsoft.com/office/word/2010/wordprocessingGroup">
                    <wpg:wgp>
                      <wpg:cNvGrpSpPr/>
                      <wpg:grpSpPr>
                        <a:xfrm>
                          <a:off x="0" y="0"/>
                          <a:ext cx="5678170" cy="3958590"/>
                          <a:chOff x="1303" y="532"/>
                          <a:chExt cx="8942" cy="6234"/>
                        </a:xfrm>
                      </wpg:grpSpPr>
                      <wps:wsp>
                        <wps:cNvPr id="101" name="任意多边形 35"/>
                        <wps:cNvSpPr/>
                        <wps:spPr>
                          <a:xfrm>
                            <a:off x="1303" y="532"/>
                            <a:ext cx="8942" cy="6234"/>
                          </a:xfrm>
                          <a:custGeom>
                            <a:avLst/>
                            <a:gdLst/>
                            <a:ahLst/>
                            <a:cxnLst/>
                            <a:rect l="0" t="0" r="0" b="0"/>
                            <a:pathLst>
                              <a:path w="8942" h="6234">
                                <a:moveTo>
                                  <a:pt x="8942" y="0"/>
                                </a:moveTo>
                                <a:lnTo>
                                  <a:pt x="0" y="0"/>
                                </a:lnTo>
                                <a:lnTo>
                                  <a:pt x="0" y="6234"/>
                                </a:lnTo>
                                <a:lnTo>
                                  <a:pt x="8942" y="6234"/>
                                </a:lnTo>
                                <a:lnTo>
                                  <a:pt x="8942" y="6226"/>
                                </a:lnTo>
                                <a:lnTo>
                                  <a:pt x="15" y="6226"/>
                                </a:lnTo>
                                <a:lnTo>
                                  <a:pt x="8" y="6219"/>
                                </a:lnTo>
                                <a:lnTo>
                                  <a:pt x="15" y="6219"/>
                                </a:lnTo>
                                <a:lnTo>
                                  <a:pt x="15" y="15"/>
                                </a:lnTo>
                                <a:lnTo>
                                  <a:pt x="8" y="15"/>
                                </a:lnTo>
                                <a:lnTo>
                                  <a:pt x="15" y="8"/>
                                </a:lnTo>
                                <a:lnTo>
                                  <a:pt x="8942" y="8"/>
                                </a:lnTo>
                                <a:lnTo>
                                  <a:pt x="8942" y="0"/>
                                </a:lnTo>
                                <a:close/>
                                <a:moveTo>
                                  <a:pt x="15" y="6219"/>
                                </a:moveTo>
                                <a:lnTo>
                                  <a:pt x="8" y="6219"/>
                                </a:lnTo>
                                <a:lnTo>
                                  <a:pt x="15" y="6226"/>
                                </a:lnTo>
                                <a:lnTo>
                                  <a:pt x="15" y="6219"/>
                                </a:lnTo>
                                <a:close/>
                                <a:moveTo>
                                  <a:pt x="8927" y="6219"/>
                                </a:moveTo>
                                <a:lnTo>
                                  <a:pt x="15" y="6219"/>
                                </a:lnTo>
                                <a:lnTo>
                                  <a:pt x="15" y="6226"/>
                                </a:lnTo>
                                <a:lnTo>
                                  <a:pt x="8927" y="6226"/>
                                </a:lnTo>
                                <a:lnTo>
                                  <a:pt x="8927" y="6219"/>
                                </a:lnTo>
                                <a:close/>
                                <a:moveTo>
                                  <a:pt x="8927" y="8"/>
                                </a:moveTo>
                                <a:lnTo>
                                  <a:pt x="8927" y="6226"/>
                                </a:lnTo>
                                <a:lnTo>
                                  <a:pt x="8935" y="6219"/>
                                </a:lnTo>
                                <a:lnTo>
                                  <a:pt x="8942" y="6219"/>
                                </a:lnTo>
                                <a:lnTo>
                                  <a:pt x="8942" y="15"/>
                                </a:lnTo>
                                <a:lnTo>
                                  <a:pt x="8935" y="15"/>
                                </a:lnTo>
                                <a:lnTo>
                                  <a:pt x="8927" y="8"/>
                                </a:lnTo>
                                <a:close/>
                                <a:moveTo>
                                  <a:pt x="8942" y="6219"/>
                                </a:moveTo>
                                <a:lnTo>
                                  <a:pt x="8935" y="6219"/>
                                </a:lnTo>
                                <a:lnTo>
                                  <a:pt x="8927" y="6226"/>
                                </a:lnTo>
                                <a:lnTo>
                                  <a:pt x="8942" y="6226"/>
                                </a:lnTo>
                                <a:lnTo>
                                  <a:pt x="8942" y="6219"/>
                                </a:lnTo>
                                <a:close/>
                                <a:moveTo>
                                  <a:pt x="15" y="8"/>
                                </a:moveTo>
                                <a:lnTo>
                                  <a:pt x="8" y="15"/>
                                </a:lnTo>
                                <a:lnTo>
                                  <a:pt x="15" y="15"/>
                                </a:lnTo>
                                <a:lnTo>
                                  <a:pt x="15" y="8"/>
                                </a:lnTo>
                                <a:close/>
                                <a:moveTo>
                                  <a:pt x="8927" y="8"/>
                                </a:moveTo>
                                <a:lnTo>
                                  <a:pt x="15" y="8"/>
                                </a:lnTo>
                                <a:lnTo>
                                  <a:pt x="15" y="15"/>
                                </a:lnTo>
                                <a:lnTo>
                                  <a:pt x="8927" y="15"/>
                                </a:lnTo>
                                <a:lnTo>
                                  <a:pt x="8927" y="8"/>
                                </a:lnTo>
                                <a:close/>
                                <a:moveTo>
                                  <a:pt x="8942" y="8"/>
                                </a:moveTo>
                                <a:lnTo>
                                  <a:pt x="8927" y="8"/>
                                </a:lnTo>
                                <a:lnTo>
                                  <a:pt x="8935" y="15"/>
                                </a:lnTo>
                                <a:lnTo>
                                  <a:pt x="8942" y="15"/>
                                </a:lnTo>
                                <a:lnTo>
                                  <a:pt x="8942" y="8"/>
                                </a:lnTo>
                                <a:close/>
                              </a:path>
                            </a:pathLst>
                          </a:custGeom>
                          <a:solidFill>
                            <a:srgbClr val="808080"/>
                          </a:solidFill>
                          <a:ln>
                            <a:noFill/>
                          </a:ln>
                        </wps:spPr>
                        <wps:bodyPr upright="1"/>
                      </wps:wsp>
                      <wps:wsp>
                        <wps:cNvPr id="102" name="矩形 36"/>
                        <wps:cNvSpPr/>
                        <wps:spPr>
                          <a:xfrm>
                            <a:off x="2903" y="4884"/>
                            <a:ext cx="2468" cy="1738"/>
                          </a:xfrm>
                          <a:prstGeom prst="rect">
                            <a:avLst/>
                          </a:prstGeom>
                          <a:solidFill>
                            <a:srgbClr val="FFFFFF"/>
                          </a:solidFill>
                          <a:ln>
                            <a:noFill/>
                          </a:ln>
                        </wps:spPr>
                        <wps:bodyPr upright="1"/>
                      </wps:wsp>
                      <wps:wsp>
                        <wps:cNvPr id="103" name="任意多边形 37"/>
                        <wps:cNvSpPr/>
                        <wps:spPr>
                          <a:xfrm>
                            <a:off x="2895" y="4877"/>
                            <a:ext cx="2484" cy="1753"/>
                          </a:xfrm>
                          <a:custGeom>
                            <a:avLst/>
                            <a:gdLst/>
                            <a:ahLst/>
                            <a:cxnLst/>
                            <a:rect l="0" t="0" r="0" b="0"/>
                            <a:pathLst>
                              <a:path w="2484" h="1753">
                                <a:moveTo>
                                  <a:pt x="2484" y="0"/>
                                </a:moveTo>
                                <a:lnTo>
                                  <a:pt x="0" y="0"/>
                                </a:lnTo>
                                <a:lnTo>
                                  <a:pt x="0" y="1753"/>
                                </a:lnTo>
                                <a:lnTo>
                                  <a:pt x="2484" y="1753"/>
                                </a:lnTo>
                                <a:lnTo>
                                  <a:pt x="2484" y="1745"/>
                                </a:lnTo>
                                <a:lnTo>
                                  <a:pt x="15" y="1745"/>
                                </a:lnTo>
                                <a:lnTo>
                                  <a:pt x="8" y="1738"/>
                                </a:lnTo>
                                <a:lnTo>
                                  <a:pt x="15" y="1738"/>
                                </a:lnTo>
                                <a:lnTo>
                                  <a:pt x="15" y="15"/>
                                </a:lnTo>
                                <a:lnTo>
                                  <a:pt x="8" y="15"/>
                                </a:lnTo>
                                <a:lnTo>
                                  <a:pt x="15" y="7"/>
                                </a:lnTo>
                                <a:lnTo>
                                  <a:pt x="2484" y="7"/>
                                </a:lnTo>
                                <a:lnTo>
                                  <a:pt x="2484" y="0"/>
                                </a:lnTo>
                                <a:close/>
                                <a:moveTo>
                                  <a:pt x="15" y="1738"/>
                                </a:moveTo>
                                <a:lnTo>
                                  <a:pt x="8" y="1738"/>
                                </a:lnTo>
                                <a:lnTo>
                                  <a:pt x="15" y="1745"/>
                                </a:lnTo>
                                <a:lnTo>
                                  <a:pt x="15" y="1738"/>
                                </a:lnTo>
                                <a:close/>
                                <a:moveTo>
                                  <a:pt x="2469" y="1738"/>
                                </a:moveTo>
                                <a:lnTo>
                                  <a:pt x="15" y="1738"/>
                                </a:lnTo>
                                <a:lnTo>
                                  <a:pt x="15" y="1745"/>
                                </a:lnTo>
                                <a:lnTo>
                                  <a:pt x="2469" y="1745"/>
                                </a:lnTo>
                                <a:lnTo>
                                  <a:pt x="2469" y="1738"/>
                                </a:lnTo>
                                <a:close/>
                                <a:moveTo>
                                  <a:pt x="2469" y="7"/>
                                </a:moveTo>
                                <a:lnTo>
                                  <a:pt x="2469" y="1745"/>
                                </a:lnTo>
                                <a:lnTo>
                                  <a:pt x="2477" y="1738"/>
                                </a:lnTo>
                                <a:lnTo>
                                  <a:pt x="2484" y="1738"/>
                                </a:lnTo>
                                <a:lnTo>
                                  <a:pt x="2484" y="15"/>
                                </a:lnTo>
                                <a:lnTo>
                                  <a:pt x="2477" y="15"/>
                                </a:lnTo>
                                <a:lnTo>
                                  <a:pt x="2469" y="7"/>
                                </a:lnTo>
                                <a:close/>
                                <a:moveTo>
                                  <a:pt x="2484" y="1738"/>
                                </a:moveTo>
                                <a:lnTo>
                                  <a:pt x="2477" y="1738"/>
                                </a:lnTo>
                                <a:lnTo>
                                  <a:pt x="2469" y="1745"/>
                                </a:lnTo>
                                <a:lnTo>
                                  <a:pt x="2484" y="1745"/>
                                </a:lnTo>
                                <a:lnTo>
                                  <a:pt x="2484" y="1738"/>
                                </a:lnTo>
                                <a:close/>
                                <a:moveTo>
                                  <a:pt x="15" y="7"/>
                                </a:moveTo>
                                <a:lnTo>
                                  <a:pt x="8" y="15"/>
                                </a:lnTo>
                                <a:lnTo>
                                  <a:pt x="15" y="15"/>
                                </a:lnTo>
                                <a:lnTo>
                                  <a:pt x="15" y="7"/>
                                </a:lnTo>
                                <a:close/>
                                <a:moveTo>
                                  <a:pt x="2469" y="7"/>
                                </a:moveTo>
                                <a:lnTo>
                                  <a:pt x="15" y="7"/>
                                </a:lnTo>
                                <a:lnTo>
                                  <a:pt x="15" y="15"/>
                                </a:lnTo>
                                <a:lnTo>
                                  <a:pt x="2469" y="15"/>
                                </a:lnTo>
                                <a:lnTo>
                                  <a:pt x="2469" y="7"/>
                                </a:lnTo>
                                <a:close/>
                                <a:moveTo>
                                  <a:pt x="2484" y="7"/>
                                </a:moveTo>
                                <a:lnTo>
                                  <a:pt x="2469" y="7"/>
                                </a:lnTo>
                                <a:lnTo>
                                  <a:pt x="2477" y="15"/>
                                </a:lnTo>
                                <a:lnTo>
                                  <a:pt x="2484" y="15"/>
                                </a:lnTo>
                                <a:lnTo>
                                  <a:pt x="2484" y="7"/>
                                </a:lnTo>
                                <a:close/>
                              </a:path>
                            </a:pathLst>
                          </a:custGeom>
                          <a:solidFill>
                            <a:srgbClr val="000000"/>
                          </a:solidFill>
                          <a:ln>
                            <a:noFill/>
                          </a:ln>
                        </wps:spPr>
                        <wps:bodyPr upright="1"/>
                      </wps:wsp>
                      <wps:wsp>
                        <wps:cNvPr id="104" name="矩形 38"/>
                        <wps:cNvSpPr/>
                        <wps:spPr>
                          <a:xfrm>
                            <a:off x="2879" y="2808"/>
                            <a:ext cx="2482" cy="1851"/>
                          </a:xfrm>
                          <a:prstGeom prst="rect">
                            <a:avLst/>
                          </a:prstGeom>
                          <a:solidFill>
                            <a:srgbClr val="FFFFFF"/>
                          </a:solidFill>
                          <a:ln>
                            <a:noFill/>
                          </a:ln>
                        </wps:spPr>
                        <wps:bodyPr upright="1"/>
                      </wps:wsp>
                      <wps:wsp>
                        <wps:cNvPr id="105" name="任意多边形 39"/>
                        <wps:cNvSpPr/>
                        <wps:spPr>
                          <a:xfrm>
                            <a:off x="2872" y="2801"/>
                            <a:ext cx="2497" cy="1866"/>
                          </a:xfrm>
                          <a:custGeom>
                            <a:avLst/>
                            <a:gdLst/>
                            <a:ahLst/>
                            <a:cxnLst/>
                            <a:rect l="0" t="0" r="0" b="0"/>
                            <a:pathLst>
                              <a:path w="2497" h="1866">
                                <a:moveTo>
                                  <a:pt x="2497" y="0"/>
                                </a:moveTo>
                                <a:lnTo>
                                  <a:pt x="0" y="0"/>
                                </a:lnTo>
                                <a:lnTo>
                                  <a:pt x="0" y="1866"/>
                                </a:lnTo>
                                <a:lnTo>
                                  <a:pt x="2497" y="1866"/>
                                </a:lnTo>
                                <a:lnTo>
                                  <a:pt x="2497" y="1858"/>
                                </a:lnTo>
                                <a:lnTo>
                                  <a:pt x="15" y="1858"/>
                                </a:lnTo>
                                <a:lnTo>
                                  <a:pt x="8" y="1851"/>
                                </a:lnTo>
                                <a:lnTo>
                                  <a:pt x="15" y="1851"/>
                                </a:lnTo>
                                <a:lnTo>
                                  <a:pt x="15" y="15"/>
                                </a:lnTo>
                                <a:lnTo>
                                  <a:pt x="8" y="15"/>
                                </a:lnTo>
                                <a:lnTo>
                                  <a:pt x="15" y="8"/>
                                </a:lnTo>
                                <a:lnTo>
                                  <a:pt x="2497" y="8"/>
                                </a:lnTo>
                                <a:lnTo>
                                  <a:pt x="2497" y="0"/>
                                </a:lnTo>
                                <a:close/>
                                <a:moveTo>
                                  <a:pt x="15" y="1851"/>
                                </a:moveTo>
                                <a:lnTo>
                                  <a:pt x="8" y="1851"/>
                                </a:lnTo>
                                <a:lnTo>
                                  <a:pt x="15" y="1858"/>
                                </a:lnTo>
                                <a:lnTo>
                                  <a:pt x="15" y="1851"/>
                                </a:lnTo>
                                <a:close/>
                                <a:moveTo>
                                  <a:pt x="2482" y="1851"/>
                                </a:moveTo>
                                <a:lnTo>
                                  <a:pt x="15" y="1851"/>
                                </a:lnTo>
                                <a:lnTo>
                                  <a:pt x="15" y="1858"/>
                                </a:lnTo>
                                <a:lnTo>
                                  <a:pt x="2482" y="1858"/>
                                </a:lnTo>
                                <a:lnTo>
                                  <a:pt x="2482" y="1851"/>
                                </a:lnTo>
                                <a:close/>
                                <a:moveTo>
                                  <a:pt x="2482" y="8"/>
                                </a:moveTo>
                                <a:lnTo>
                                  <a:pt x="2482" y="1858"/>
                                </a:lnTo>
                                <a:lnTo>
                                  <a:pt x="2490" y="1851"/>
                                </a:lnTo>
                                <a:lnTo>
                                  <a:pt x="2497" y="1851"/>
                                </a:lnTo>
                                <a:lnTo>
                                  <a:pt x="2497" y="15"/>
                                </a:lnTo>
                                <a:lnTo>
                                  <a:pt x="2490" y="15"/>
                                </a:lnTo>
                                <a:lnTo>
                                  <a:pt x="2482" y="8"/>
                                </a:lnTo>
                                <a:close/>
                                <a:moveTo>
                                  <a:pt x="2497" y="1851"/>
                                </a:moveTo>
                                <a:lnTo>
                                  <a:pt x="2490" y="1851"/>
                                </a:lnTo>
                                <a:lnTo>
                                  <a:pt x="2482" y="1858"/>
                                </a:lnTo>
                                <a:lnTo>
                                  <a:pt x="2497" y="1858"/>
                                </a:lnTo>
                                <a:lnTo>
                                  <a:pt x="2497" y="1851"/>
                                </a:lnTo>
                                <a:close/>
                                <a:moveTo>
                                  <a:pt x="15" y="8"/>
                                </a:moveTo>
                                <a:lnTo>
                                  <a:pt x="8" y="15"/>
                                </a:lnTo>
                                <a:lnTo>
                                  <a:pt x="15" y="15"/>
                                </a:lnTo>
                                <a:lnTo>
                                  <a:pt x="15" y="8"/>
                                </a:lnTo>
                                <a:close/>
                                <a:moveTo>
                                  <a:pt x="2482" y="8"/>
                                </a:moveTo>
                                <a:lnTo>
                                  <a:pt x="15" y="8"/>
                                </a:lnTo>
                                <a:lnTo>
                                  <a:pt x="15" y="15"/>
                                </a:lnTo>
                                <a:lnTo>
                                  <a:pt x="2482" y="15"/>
                                </a:lnTo>
                                <a:lnTo>
                                  <a:pt x="2482" y="8"/>
                                </a:lnTo>
                                <a:close/>
                                <a:moveTo>
                                  <a:pt x="2497" y="8"/>
                                </a:moveTo>
                                <a:lnTo>
                                  <a:pt x="2482" y="8"/>
                                </a:lnTo>
                                <a:lnTo>
                                  <a:pt x="2490" y="15"/>
                                </a:lnTo>
                                <a:lnTo>
                                  <a:pt x="2497" y="15"/>
                                </a:lnTo>
                                <a:lnTo>
                                  <a:pt x="2497" y="8"/>
                                </a:lnTo>
                                <a:close/>
                              </a:path>
                            </a:pathLst>
                          </a:custGeom>
                          <a:solidFill>
                            <a:srgbClr val="000000"/>
                          </a:solidFill>
                          <a:ln>
                            <a:noFill/>
                          </a:ln>
                        </wps:spPr>
                        <wps:bodyPr upright="1"/>
                      </wps:wsp>
                      <wps:wsp>
                        <wps:cNvPr id="106" name="矩形 40"/>
                        <wps:cNvSpPr/>
                        <wps:spPr>
                          <a:xfrm>
                            <a:off x="1375" y="1150"/>
                            <a:ext cx="1188" cy="636"/>
                          </a:xfrm>
                          <a:prstGeom prst="rect">
                            <a:avLst/>
                          </a:prstGeom>
                          <a:solidFill>
                            <a:srgbClr val="FFFFFF"/>
                          </a:solidFill>
                          <a:ln>
                            <a:noFill/>
                          </a:ln>
                        </wps:spPr>
                        <wps:bodyPr upright="1"/>
                      </wps:wsp>
                      <wps:wsp>
                        <wps:cNvPr id="107" name="任意多边形 41"/>
                        <wps:cNvSpPr/>
                        <wps:spPr>
                          <a:xfrm>
                            <a:off x="1367" y="1142"/>
                            <a:ext cx="1202" cy="653"/>
                          </a:xfrm>
                          <a:custGeom>
                            <a:avLst/>
                            <a:gdLst/>
                            <a:ahLst/>
                            <a:cxnLst/>
                            <a:rect l="0" t="0" r="0" b="0"/>
                            <a:pathLst>
                              <a:path w="1202" h="653">
                                <a:moveTo>
                                  <a:pt x="1202" y="0"/>
                                </a:moveTo>
                                <a:lnTo>
                                  <a:pt x="0" y="0"/>
                                </a:lnTo>
                                <a:lnTo>
                                  <a:pt x="0" y="653"/>
                                </a:lnTo>
                                <a:lnTo>
                                  <a:pt x="1202" y="653"/>
                                </a:lnTo>
                                <a:lnTo>
                                  <a:pt x="1202" y="646"/>
                                </a:lnTo>
                                <a:lnTo>
                                  <a:pt x="15" y="646"/>
                                </a:lnTo>
                                <a:lnTo>
                                  <a:pt x="8" y="638"/>
                                </a:lnTo>
                                <a:lnTo>
                                  <a:pt x="15" y="638"/>
                                </a:lnTo>
                                <a:lnTo>
                                  <a:pt x="15" y="15"/>
                                </a:lnTo>
                                <a:lnTo>
                                  <a:pt x="8" y="15"/>
                                </a:lnTo>
                                <a:lnTo>
                                  <a:pt x="15" y="8"/>
                                </a:lnTo>
                                <a:lnTo>
                                  <a:pt x="1202" y="8"/>
                                </a:lnTo>
                                <a:lnTo>
                                  <a:pt x="1202" y="0"/>
                                </a:lnTo>
                                <a:close/>
                                <a:moveTo>
                                  <a:pt x="15" y="638"/>
                                </a:moveTo>
                                <a:lnTo>
                                  <a:pt x="8" y="638"/>
                                </a:lnTo>
                                <a:lnTo>
                                  <a:pt x="15" y="646"/>
                                </a:lnTo>
                                <a:lnTo>
                                  <a:pt x="15" y="638"/>
                                </a:lnTo>
                                <a:close/>
                                <a:moveTo>
                                  <a:pt x="1187" y="638"/>
                                </a:moveTo>
                                <a:lnTo>
                                  <a:pt x="15" y="638"/>
                                </a:lnTo>
                                <a:lnTo>
                                  <a:pt x="15" y="646"/>
                                </a:lnTo>
                                <a:lnTo>
                                  <a:pt x="1187" y="646"/>
                                </a:lnTo>
                                <a:lnTo>
                                  <a:pt x="1187" y="638"/>
                                </a:lnTo>
                                <a:close/>
                                <a:moveTo>
                                  <a:pt x="1187" y="8"/>
                                </a:moveTo>
                                <a:lnTo>
                                  <a:pt x="1187" y="646"/>
                                </a:lnTo>
                                <a:lnTo>
                                  <a:pt x="1195" y="638"/>
                                </a:lnTo>
                                <a:lnTo>
                                  <a:pt x="1202" y="638"/>
                                </a:lnTo>
                                <a:lnTo>
                                  <a:pt x="1202" y="15"/>
                                </a:lnTo>
                                <a:lnTo>
                                  <a:pt x="1195" y="15"/>
                                </a:lnTo>
                                <a:lnTo>
                                  <a:pt x="1187" y="8"/>
                                </a:lnTo>
                                <a:close/>
                                <a:moveTo>
                                  <a:pt x="1202" y="638"/>
                                </a:moveTo>
                                <a:lnTo>
                                  <a:pt x="1195" y="638"/>
                                </a:lnTo>
                                <a:lnTo>
                                  <a:pt x="1187" y="646"/>
                                </a:lnTo>
                                <a:lnTo>
                                  <a:pt x="1202" y="646"/>
                                </a:lnTo>
                                <a:lnTo>
                                  <a:pt x="1202" y="638"/>
                                </a:lnTo>
                                <a:close/>
                                <a:moveTo>
                                  <a:pt x="15" y="8"/>
                                </a:moveTo>
                                <a:lnTo>
                                  <a:pt x="8" y="15"/>
                                </a:lnTo>
                                <a:lnTo>
                                  <a:pt x="15" y="15"/>
                                </a:lnTo>
                                <a:lnTo>
                                  <a:pt x="15" y="8"/>
                                </a:lnTo>
                                <a:close/>
                                <a:moveTo>
                                  <a:pt x="1187" y="8"/>
                                </a:moveTo>
                                <a:lnTo>
                                  <a:pt x="15" y="8"/>
                                </a:lnTo>
                                <a:lnTo>
                                  <a:pt x="15" y="15"/>
                                </a:lnTo>
                                <a:lnTo>
                                  <a:pt x="1187" y="15"/>
                                </a:lnTo>
                                <a:lnTo>
                                  <a:pt x="1187" y="8"/>
                                </a:lnTo>
                                <a:close/>
                                <a:moveTo>
                                  <a:pt x="1202" y="8"/>
                                </a:moveTo>
                                <a:lnTo>
                                  <a:pt x="1187" y="8"/>
                                </a:lnTo>
                                <a:lnTo>
                                  <a:pt x="1195" y="15"/>
                                </a:lnTo>
                                <a:lnTo>
                                  <a:pt x="1202" y="15"/>
                                </a:lnTo>
                                <a:lnTo>
                                  <a:pt x="1202" y="8"/>
                                </a:lnTo>
                                <a:close/>
                              </a:path>
                            </a:pathLst>
                          </a:custGeom>
                          <a:solidFill>
                            <a:srgbClr val="000000"/>
                          </a:solidFill>
                          <a:ln>
                            <a:noFill/>
                          </a:ln>
                        </wps:spPr>
                        <wps:bodyPr upright="1"/>
                      </wps:wsp>
                      <wps:wsp>
                        <wps:cNvPr id="108" name="矩形 42"/>
                        <wps:cNvSpPr/>
                        <wps:spPr>
                          <a:xfrm>
                            <a:off x="2879" y="574"/>
                            <a:ext cx="2484" cy="2069"/>
                          </a:xfrm>
                          <a:prstGeom prst="rect">
                            <a:avLst/>
                          </a:prstGeom>
                          <a:solidFill>
                            <a:srgbClr val="FFFFFF"/>
                          </a:solidFill>
                          <a:ln>
                            <a:noFill/>
                          </a:ln>
                        </wps:spPr>
                        <wps:bodyPr upright="1"/>
                      </wps:wsp>
                      <wps:wsp>
                        <wps:cNvPr id="109" name="任意多边形 43"/>
                        <wps:cNvSpPr/>
                        <wps:spPr>
                          <a:xfrm>
                            <a:off x="2872" y="567"/>
                            <a:ext cx="2500" cy="2084"/>
                          </a:xfrm>
                          <a:custGeom>
                            <a:avLst/>
                            <a:gdLst/>
                            <a:ahLst/>
                            <a:cxnLst/>
                            <a:rect l="0" t="0" r="0" b="0"/>
                            <a:pathLst>
                              <a:path w="2500" h="2084">
                                <a:moveTo>
                                  <a:pt x="2500" y="0"/>
                                </a:moveTo>
                                <a:lnTo>
                                  <a:pt x="0" y="0"/>
                                </a:lnTo>
                                <a:lnTo>
                                  <a:pt x="0" y="2084"/>
                                </a:lnTo>
                                <a:lnTo>
                                  <a:pt x="2500" y="2084"/>
                                </a:lnTo>
                                <a:lnTo>
                                  <a:pt x="2500" y="2077"/>
                                </a:lnTo>
                                <a:lnTo>
                                  <a:pt x="15" y="2077"/>
                                </a:lnTo>
                                <a:lnTo>
                                  <a:pt x="8" y="2069"/>
                                </a:lnTo>
                                <a:lnTo>
                                  <a:pt x="15" y="2069"/>
                                </a:lnTo>
                                <a:lnTo>
                                  <a:pt x="15" y="15"/>
                                </a:lnTo>
                                <a:lnTo>
                                  <a:pt x="8" y="15"/>
                                </a:lnTo>
                                <a:lnTo>
                                  <a:pt x="15" y="8"/>
                                </a:lnTo>
                                <a:lnTo>
                                  <a:pt x="2500" y="8"/>
                                </a:lnTo>
                                <a:lnTo>
                                  <a:pt x="2500" y="0"/>
                                </a:lnTo>
                                <a:close/>
                                <a:moveTo>
                                  <a:pt x="15" y="2069"/>
                                </a:moveTo>
                                <a:lnTo>
                                  <a:pt x="8" y="2069"/>
                                </a:lnTo>
                                <a:lnTo>
                                  <a:pt x="15" y="2077"/>
                                </a:lnTo>
                                <a:lnTo>
                                  <a:pt x="15" y="2069"/>
                                </a:lnTo>
                                <a:close/>
                                <a:moveTo>
                                  <a:pt x="2485" y="2069"/>
                                </a:moveTo>
                                <a:lnTo>
                                  <a:pt x="15" y="2069"/>
                                </a:lnTo>
                                <a:lnTo>
                                  <a:pt x="15" y="2077"/>
                                </a:lnTo>
                                <a:lnTo>
                                  <a:pt x="2485" y="2077"/>
                                </a:lnTo>
                                <a:lnTo>
                                  <a:pt x="2485" y="2069"/>
                                </a:lnTo>
                                <a:close/>
                                <a:moveTo>
                                  <a:pt x="2485" y="8"/>
                                </a:moveTo>
                                <a:lnTo>
                                  <a:pt x="2485" y="2077"/>
                                </a:lnTo>
                                <a:lnTo>
                                  <a:pt x="2493" y="2069"/>
                                </a:lnTo>
                                <a:lnTo>
                                  <a:pt x="2500" y="2069"/>
                                </a:lnTo>
                                <a:lnTo>
                                  <a:pt x="2500" y="15"/>
                                </a:lnTo>
                                <a:lnTo>
                                  <a:pt x="2493" y="15"/>
                                </a:lnTo>
                                <a:lnTo>
                                  <a:pt x="2485" y="8"/>
                                </a:lnTo>
                                <a:close/>
                                <a:moveTo>
                                  <a:pt x="2500" y="2069"/>
                                </a:moveTo>
                                <a:lnTo>
                                  <a:pt x="2493" y="2069"/>
                                </a:lnTo>
                                <a:lnTo>
                                  <a:pt x="2485" y="2077"/>
                                </a:lnTo>
                                <a:lnTo>
                                  <a:pt x="2500" y="2077"/>
                                </a:lnTo>
                                <a:lnTo>
                                  <a:pt x="2500" y="2069"/>
                                </a:lnTo>
                                <a:close/>
                                <a:moveTo>
                                  <a:pt x="15" y="8"/>
                                </a:moveTo>
                                <a:lnTo>
                                  <a:pt x="8" y="15"/>
                                </a:lnTo>
                                <a:lnTo>
                                  <a:pt x="15" y="15"/>
                                </a:lnTo>
                                <a:lnTo>
                                  <a:pt x="15" y="8"/>
                                </a:lnTo>
                                <a:close/>
                                <a:moveTo>
                                  <a:pt x="2485" y="8"/>
                                </a:moveTo>
                                <a:lnTo>
                                  <a:pt x="15" y="8"/>
                                </a:lnTo>
                                <a:lnTo>
                                  <a:pt x="15" y="15"/>
                                </a:lnTo>
                                <a:lnTo>
                                  <a:pt x="2485" y="15"/>
                                </a:lnTo>
                                <a:lnTo>
                                  <a:pt x="2485" y="8"/>
                                </a:lnTo>
                                <a:close/>
                                <a:moveTo>
                                  <a:pt x="2500" y="8"/>
                                </a:moveTo>
                                <a:lnTo>
                                  <a:pt x="2485" y="8"/>
                                </a:lnTo>
                                <a:lnTo>
                                  <a:pt x="2493" y="15"/>
                                </a:lnTo>
                                <a:lnTo>
                                  <a:pt x="2500" y="15"/>
                                </a:lnTo>
                                <a:lnTo>
                                  <a:pt x="2500" y="8"/>
                                </a:lnTo>
                                <a:close/>
                              </a:path>
                            </a:pathLst>
                          </a:custGeom>
                          <a:solidFill>
                            <a:srgbClr val="000000"/>
                          </a:solidFill>
                          <a:ln>
                            <a:noFill/>
                          </a:ln>
                        </wps:spPr>
                        <wps:bodyPr upright="1"/>
                      </wps:wsp>
                      <wps:wsp>
                        <wps:cNvPr id="110" name="任意多边形 44"/>
                        <wps:cNvSpPr/>
                        <wps:spPr>
                          <a:xfrm>
                            <a:off x="1612" y="3958"/>
                            <a:ext cx="720" cy="1150"/>
                          </a:xfrm>
                          <a:custGeom>
                            <a:avLst/>
                            <a:gdLst/>
                            <a:ahLst/>
                            <a:cxnLst/>
                            <a:rect l="0" t="0" r="0" b="0"/>
                            <a:pathLst>
                              <a:path w="720" h="1150">
                                <a:moveTo>
                                  <a:pt x="360" y="0"/>
                                </a:moveTo>
                                <a:lnTo>
                                  <a:pt x="0" y="288"/>
                                </a:lnTo>
                                <a:lnTo>
                                  <a:pt x="180" y="288"/>
                                </a:lnTo>
                                <a:lnTo>
                                  <a:pt x="180" y="1150"/>
                                </a:lnTo>
                                <a:lnTo>
                                  <a:pt x="540" y="1150"/>
                                </a:lnTo>
                                <a:lnTo>
                                  <a:pt x="540" y="288"/>
                                </a:lnTo>
                                <a:lnTo>
                                  <a:pt x="720" y="288"/>
                                </a:lnTo>
                                <a:lnTo>
                                  <a:pt x="360" y="0"/>
                                </a:lnTo>
                                <a:close/>
                              </a:path>
                            </a:pathLst>
                          </a:custGeom>
                          <a:solidFill>
                            <a:srgbClr val="FFFFFF"/>
                          </a:solidFill>
                          <a:ln>
                            <a:noFill/>
                          </a:ln>
                        </wps:spPr>
                        <wps:bodyPr upright="1"/>
                      </wps:wsp>
                      <wps:wsp>
                        <wps:cNvPr id="111" name="任意多边形 45"/>
                        <wps:cNvSpPr/>
                        <wps:spPr>
                          <a:xfrm>
                            <a:off x="1590" y="3949"/>
                            <a:ext cx="763" cy="1166"/>
                          </a:xfrm>
                          <a:custGeom>
                            <a:avLst/>
                            <a:gdLst/>
                            <a:ahLst/>
                            <a:cxnLst/>
                            <a:rect l="0" t="0" r="0" b="0"/>
                            <a:pathLst>
                              <a:path w="763" h="1166">
                                <a:moveTo>
                                  <a:pt x="193" y="296"/>
                                </a:moveTo>
                                <a:lnTo>
                                  <a:pt x="193" y="1165"/>
                                </a:lnTo>
                                <a:lnTo>
                                  <a:pt x="568" y="1165"/>
                                </a:lnTo>
                                <a:lnTo>
                                  <a:pt x="568" y="1157"/>
                                </a:lnTo>
                                <a:lnTo>
                                  <a:pt x="208" y="1157"/>
                                </a:lnTo>
                                <a:lnTo>
                                  <a:pt x="201" y="1150"/>
                                </a:lnTo>
                                <a:lnTo>
                                  <a:pt x="208" y="1150"/>
                                </a:lnTo>
                                <a:lnTo>
                                  <a:pt x="208" y="304"/>
                                </a:lnTo>
                                <a:lnTo>
                                  <a:pt x="201" y="304"/>
                                </a:lnTo>
                                <a:lnTo>
                                  <a:pt x="193" y="296"/>
                                </a:lnTo>
                                <a:close/>
                                <a:moveTo>
                                  <a:pt x="208" y="1150"/>
                                </a:moveTo>
                                <a:lnTo>
                                  <a:pt x="201" y="1150"/>
                                </a:lnTo>
                                <a:lnTo>
                                  <a:pt x="208" y="1157"/>
                                </a:lnTo>
                                <a:lnTo>
                                  <a:pt x="208" y="1150"/>
                                </a:lnTo>
                                <a:close/>
                                <a:moveTo>
                                  <a:pt x="553" y="1150"/>
                                </a:moveTo>
                                <a:lnTo>
                                  <a:pt x="208" y="1150"/>
                                </a:lnTo>
                                <a:lnTo>
                                  <a:pt x="208" y="1157"/>
                                </a:lnTo>
                                <a:lnTo>
                                  <a:pt x="553" y="1157"/>
                                </a:lnTo>
                                <a:lnTo>
                                  <a:pt x="553" y="1150"/>
                                </a:lnTo>
                                <a:close/>
                                <a:moveTo>
                                  <a:pt x="719" y="289"/>
                                </a:moveTo>
                                <a:lnTo>
                                  <a:pt x="553" y="289"/>
                                </a:lnTo>
                                <a:lnTo>
                                  <a:pt x="553" y="1157"/>
                                </a:lnTo>
                                <a:lnTo>
                                  <a:pt x="561" y="1150"/>
                                </a:lnTo>
                                <a:lnTo>
                                  <a:pt x="568" y="1150"/>
                                </a:lnTo>
                                <a:lnTo>
                                  <a:pt x="568" y="304"/>
                                </a:lnTo>
                                <a:lnTo>
                                  <a:pt x="561" y="304"/>
                                </a:lnTo>
                                <a:lnTo>
                                  <a:pt x="568" y="296"/>
                                </a:lnTo>
                                <a:lnTo>
                                  <a:pt x="729" y="296"/>
                                </a:lnTo>
                                <a:lnTo>
                                  <a:pt x="719" y="289"/>
                                </a:lnTo>
                                <a:close/>
                                <a:moveTo>
                                  <a:pt x="568" y="1150"/>
                                </a:moveTo>
                                <a:lnTo>
                                  <a:pt x="561" y="1150"/>
                                </a:lnTo>
                                <a:lnTo>
                                  <a:pt x="553" y="1157"/>
                                </a:lnTo>
                                <a:lnTo>
                                  <a:pt x="568" y="1157"/>
                                </a:lnTo>
                                <a:lnTo>
                                  <a:pt x="568" y="1150"/>
                                </a:lnTo>
                                <a:close/>
                                <a:moveTo>
                                  <a:pt x="381" y="0"/>
                                </a:moveTo>
                                <a:lnTo>
                                  <a:pt x="0" y="304"/>
                                </a:lnTo>
                                <a:lnTo>
                                  <a:pt x="193" y="304"/>
                                </a:lnTo>
                                <a:lnTo>
                                  <a:pt x="193" y="302"/>
                                </a:lnTo>
                                <a:lnTo>
                                  <a:pt x="26" y="302"/>
                                </a:lnTo>
                                <a:lnTo>
                                  <a:pt x="21" y="289"/>
                                </a:lnTo>
                                <a:lnTo>
                                  <a:pt x="42" y="289"/>
                                </a:lnTo>
                                <a:lnTo>
                                  <a:pt x="381" y="19"/>
                                </a:lnTo>
                                <a:lnTo>
                                  <a:pt x="376" y="15"/>
                                </a:lnTo>
                                <a:lnTo>
                                  <a:pt x="400" y="15"/>
                                </a:lnTo>
                                <a:lnTo>
                                  <a:pt x="381" y="0"/>
                                </a:lnTo>
                                <a:close/>
                                <a:moveTo>
                                  <a:pt x="208" y="296"/>
                                </a:moveTo>
                                <a:lnTo>
                                  <a:pt x="193" y="296"/>
                                </a:lnTo>
                                <a:lnTo>
                                  <a:pt x="201" y="304"/>
                                </a:lnTo>
                                <a:lnTo>
                                  <a:pt x="208" y="304"/>
                                </a:lnTo>
                                <a:lnTo>
                                  <a:pt x="208" y="296"/>
                                </a:lnTo>
                                <a:close/>
                                <a:moveTo>
                                  <a:pt x="568" y="296"/>
                                </a:moveTo>
                                <a:lnTo>
                                  <a:pt x="561" y="304"/>
                                </a:lnTo>
                                <a:lnTo>
                                  <a:pt x="568" y="304"/>
                                </a:lnTo>
                                <a:lnTo>
                                  <a:pt x="568" y="296"/>
                                </a:lnTo>
                                <a:close/>
                                <a:moveTo>
                                  <a:pt x="729" y="296"/>
                                </a:moveTo>
                                <a:lnTo>
                                  <a:pt x="568" y="296"/>
                                </a:lnTo>
                                <a:lnTo>
                                  <a:pt x="568" y="304"/>
                                </a:lnTo>
                                <a:lnTo>
                                  <a:pt x="762" y="304"/>
                                </a:lnTo>
                                <a:lnTo>
                                  <a:pt x="760" y="302"/>
                                </a:lnTo>
                                <a:lnTo>
                                  <a:pt x="736" y="302"/>
                                </a:lnTo>
                                <a:lnTo>
                                  <a:pt x="729" y="296"/>
                                </a:lnTo>
                                <a:close/>
                                <a:moveTo>
                                  <a:pt x="42" y="289"/>
                                </a:moveTo>
                                <a:lnTo>
                                  <a:pt x="21" y="289"/>
                                </a:lnTo>
                                <a:lnTo>
                                  <a:pt x="26" y="302"/>
                                </a:lnTo>
                                <a:lnTo>
                                  <a:pt x="42" y="289"/>
                                </a:lnTo>
                                <a:close/>
                                <a:moveTo>
                                  <a:pt x="208" y="289"/>
                                </a:moveTo>
                                <a:lnTo>
                                  <a:pt x="42" y="289"/>
                                </a:lnTo>
                                <a:lnTo>
                                  <a:pt x="26" y="302"/>
                                </a:lnTo>
                                <a:lnTo>
                                  <a:pt x="193" y="302"/>
                                </a:lnTo>
                                <a:lnTo>
                                  <a:pt x="193" y="296"/>
                                </a:lnTo>
                                <a:lnTo>
                                  <a:pt x="208" y="296"/>
                                </a:lnTo>
                                <a:lnTo>
                                  <a:pt x="208" y="289"/>
                                </a:lnTo>
                                <a:close/>
                                <a:moveTo>
                                  <a:pt x="400" y="15"/>
                                </a:moveTo>
                                <a:lnTo>
                                  <a:pt x="386" y="15"/>
                                </a:lnTo>
                                <a:lnTo>
                                  <a:pt x="381" y="19"/>
                                </a:lnTo>
                                <a:lnTo>
                                  <a:pt x="736" y="302"/>
                                </a:lnTo>
                                <a:lnTo>
                                  <a:pt x="741" y="289"/>
                                </a:lnTo>
                                <a:lnTo>
                                  <a:pt x="744" y="289"/>
                                </a:lnTo>
                                <a:lnTo>
                                  <a:pt x="400" y="15"/>
                                </a:lnTo>
                                <a:close/>
                                <a:moveTo>
                                  <a:pt x="744" y="289"/>
                                </a:moveTo>
                                <a:lnTo>
                                  <a:pt x="741" y="289"/>
                                </a:lnTo>
                                <a:lnTo>
                                  <a:pt x="736" y="302"/>
                                </a:lnTo>
                                <a:lnTo>
                                  <a:pt x="760" y="302"/>
                                </a:lnTo>
                                <a:lnTo>
                                  <a:pt x="744" y="289"/>
                                </a:lnTo>
                                <a:close/>
                                <a:moveTo>
                                  <a:pt x="386" y="15"/>
                                </a:moveTo>
                                <a:lnTo>
                                  <a:pt x="376" y="15"/>
                                </a:lnTo>
                                <a:lnTo>
                                  <a:pt x="381" y="19"/>
                                </a:lnTo>
                                <a:lnTo>
                                  <a:pt x="386" y="15"/>
                                </a:lnTo>
                                <a:close/>
                              </a:path>
                            </a:pathLst>
                          </a:custGeom>
                          <a:solidFill>
                            <a:srgbClr val="000000"/>
                          </a:solidFill>
                          <a:ln>
                            <a:noFill/>
                          </a:ln>
                        </wps:spPr>
                        <wps:bodyPr upright="1"/>
                      </wps:wsp>
                      <wps:wsp>
                        <wps:cNvPr id="112" name="任意多边形 46"/>
                        <wps:cNvSpPr/>
                        <wps:spPr>
                          <a:xfrm>
                            <a:off x="1627" y="1887"/>
                            <a:ext cx="720" cy="1148"/>
                          </a:xfrm>
                          <a:custGeom>
                            <a:avLst/>
                            <a:gdLst/>
                            <a:ahLst/>
                            <a:cxnLst/>
                            <a:rect l="0" t="0" r="0" b="0"/>
                            <a:pathLst>
                              <a:path w="720" h="1148">
                                <a:moveTo>
                                  <a:pt x="360" y="0"/>
                                </a:moveTo>
                                <a:lnTo>
                                  <a:pt x="0" y="288"/>
                                </a:lnTo>
                                <a:lnTo>
                                  <a:pt x="180" y="288"/>
                                </a:lnTo>
                                <a:lnTo>
                                  <a:pt x="180" y="1148"/>
                                </a:lnTo>
                                <a:lnTo>
                                  <a:pt x="540" y="1148"/>
                                </a:lnTo>
                                <a:lnTo>
                                  <a:pt x="540" y="288"/>
                                </a:lnTo>
                                <a:lnTo>
                                  <a:pt x="720" y="288"/>
                                </a:lnTo>
                                <a:lnTo>
                                  <a:pt x="360" y="0"/>
                                </a:lnTo>
                                <a:close/>
                              </a:path>
                            </a:pathLst>
                          </a:custGeom>
                          <a:solidFill>
                            <a:srgbClr val="FFFFFF"/>
                          </a:solidFill>
                          <a:ln>
                            <a:noFill/>
                          </a:ln>
                        </wps:spPr>
                        <wps:bodyPr upright="1"/>
                      </wps:wsp>
                      <wps:wsp>
                        <wps:cNvPr id="113" name="任意多边形 47"/>
                        <wps:cNvSpPr/>
                        <wps:spPr>
                          <a:xfrm>
                            <a:off x="1605" y="1877"/>
                            <a:ext cx="763" cy="1166"/>
                          </a:xfrm>
                          <a:custGeom>
                            <a:avLst/>
                            <a:gdLst/>
                            <a:ahLst/>
                            <a:cxnLst/>
                            <a:rect l="0" t="0" r="0" b="0"/>
                            <a:pathLst>
                              <a:path w="763" h="1166">
                                <a:moveTo>
                                  <a:pt x="193" y="297"/>
                                </a:moveTo>
                                <a:lnTo>
                                  <a:pt x="193" y="1165"/>
                                </a:lnTo>
                                <a:lnTo>
                                  <a:pt x="568" y="1165"/>
                                </a:lnTo>
                                <a:lnTo>
                                  <a:pt x="568" y="1158"/>
                                </a:lnTo>
                                <a:lnTo>
                                  <a:pt x="208" y="1158"/>
                                </a:lnTo>
                                <a:lnTo>
                                  <a:pt x="201" y="1150"/>
                                </a:lnTo>
                                <a:lnTo>
                                  <a:pt x="208" y="1150"/>
                                </a:lnTo>
                                <a:lnTo>
                                  <a:pt x="208" y="304"/>
                                </a:lnTo>
                                <a:lnTo>
                                  <a:pt x="201" y="304"/>
                                </a:lnTo>
                                <a:lnTo>
                                  <a:pt x="193" y="297"/>
                                </a:lnTo>
                                <a:close/>
                                <a:moveTo>
                                  <a:pt x="208" y="1150"/>
                                </a:moveTo>
                                <a:lnTo>
                                  <a:pt x="201" y="1150"/>
                                </a:lnTo>
                                <a:lnTo>
                                  <a:pt x="208" y="1158"/>
                                </a:lnTo>
                                <a:lnTo>
                                  <a:pt x="208" y="1150"/>
                                </a:lnTo>
                                <a:close/>
                                <a:moveTo>
                                  <a:pt x="553" y="1150"/>
                                </a:moveTo>
                                <a:lnTo>
                                  <a:pt x="208" y="1150"/>
                                </a:lnTo>
                                <a:lnTo>
                                  <a:pt x="208" y="1158"/>
                                </a:lnTo>
                                <a:lnTo>
                                  <a:pt x="553" y="1158"/>
                                </a:lnTo>
                                <a:lnTo>
                                  <a:pt x="553" y="1150"/>
                                </a:lnTo>
                                <a:close/>
                                <a:moveTo>
                                  <a:pt x="719" y="289"/>
                                </a:moveTo>
                                <a:lnTo>
                                  <a:pt x="553" y="289"/>
                                </a:lnTo>
                                <a:lnTo>
                                  <a:pt x="553" y="1158"/>
                                </a:lnTo>
                                <a:lnTo>
                                  <a:pt x="561" y="1150"/>
                                </a:lnTo>
                                <a:lnTo>
                                  <a:pt x="568" y="1150"/>
                                </a:lnTo>
                                <a:lnTo>
                                  <a:pt x="568" y="304"/>
                                </a:lnTo>
                                <a:lnTo>
                                  <a:pt x="561" y="304"/>
                                </a:lnTo>
                                <a:lnTo>
                                  <a:pt x="568" y="297"/>
                                </a:lnTo>
                                <a:lnTo>
                                  <a:pt x="729" y="297"/>
                                </a:lnTo>
                                <a:lnTo>
                                  <a:pt x="719" y="289"/>
                                </a:lnTo>
                                <a:close/>
                                <a:moveTo>
                                  <a:pt x="568" y="1150"/>
                                </a:moveTo>
                                <a:lnTo>
                                  <a:pt x="561" y="1150"/>
                                </a:lnTo>
                                <a:lnTo>
                                  <a:pt x="553" y="1158"/>
                                </a:lnTo>
                                <a:lnTo>
                                  <a:pt x="568" y="1158"/>
                                </a:lnTo>
                                <a:lnTo>
                                  <a:pt x="568" y="1150"/>
                                </a:lnTo>
                                <a:close/>
                                <a:moveTo>
                                  <a:pt x="381" y="0"/>
                                </a:moveTo>
                                <a:lnTo>
                                  <a:pt x="0" y="304"/>
                                </a:lnTo>
                                <a:lnTo>
                                  <a:pt x="193" y="304"/>
                                </a:lnTo>
                                <a:lnTo>
                                  <a:pt x="193" y="302"/>
                                </a:lnTo>
                                <a:lnTo>
                                  <a:pt x="26" y="302"/>
                                </a:lnTo>
                                <a:lnTo>
                                  <a:pt x="21" y="289"/>
                                </a:lnTo>
                                <a:lnTo>
                                  <a:pt x="42" y="289"/>
                                </a:lnTo>
                                <a:lnTo>
                                  <a:pt x="381" y="19"/>
                                </a:lnTo>
                                <a:lnTo>
                                  <a:pt x="376" y="15"/>
                                </a:lnTo>
                                <a:lnTo>
                                  <a:pt x="400" y="15"/>
                                </a:lnTo>
                                <a:lnTo>
                                  <a:pt x="381" y="0"/>
                                </a:lnTo>
                                <a:close/>
                                <a:moveTo>
                                  <a:pt x="208" y="297"/>
                                </a:moveTo>
                                <a:lnTo>
                                  <a:pt x="193" y="297"/>
                                </a:lnTo>
                                <a:lnTo>
                                  <a:pt x="201" y="304"/>
                                </a:lnTo>
                                <a:lnTo>
                                  <a:pt x="208" y="304"/>
                                </a:lnTo>
                                <a:lnTo>
                                  <a:pt x="208" y="297"/>
                                </a:lnTo>
                                <a:close/>
                                <a:moveTo>
                                  <a:pt x="568" y="297"/>
                                </a:moveTo>
                                <a:lnTo>
                                  <a:pt x="561" y="304"/>
                                </a:lnTo>
                                <a:lnTo>
                                  <a:pt x="568" y="304"/>
                                </a:lnTo>
                                <a:lnTo>
                                  <a:pt x="568" y="297"/>
                                </a:lnTo>
                                <a:close/>
                                <a:moveTo>
                                  <a:pt x="729" y="297"/>
                                </a:moveTo>
                                <a:lnTo>
                                  <a:pt x="568" y="297"/>
                                </a:lnTo>
                                <a:lnTo>
                                  <a:pt x="568" y="304"/>
                                </a:lnTo>
                                <a:lnTo>
                                  <a:pt x="762" y="304"/>
                                </a:lnTo>
                                <a:lnTo>
                                  <a:pt x="760" y="302"/>
                                </a:lnTo>
                                <a:lnTo>
                                  <a:pt x="736" y="302"/>
                                </a:lnTo>
                                <a:lnTo>
                                  <a:pt x="729" y="297"/>
                                </a:lnTo>
                                <a:close/>
                                <a:moveTo>
                                  <a:pt x="42" y="289"/>
                                </a:moveTo>
                                <a:lnTo>
                                  <a:pt x="21" y="289"/>
                                </a:lnTo>
                                <a:lnTo>
                                  <a:pt x="26" y="302"/>
                                </a:lnTo>
                                <a:lnTo>
                                  <a:pt x="42" y="289"/>
                                </a:lnTo>
                                <a:close/>
                                <a:moveTo>
                                  <a:pt x="208" y="289"/>
                                </a:moveTo>
                                <a:lnTo>
                                  <a:pt x="42" y="289"/>
                                </a:lnTo>
                                <a:lnTo>
                                  <a:pt x="26" y="302"/>
                                </a:lnTo>
                                <a:lnTo>
                                  <a:pt x="193" y="302"/>
                                </a:lnTo>
                                <a:lnTo>
                                  <a:pt x="193" y="297"/>
                                </a:lnTo>
                                <a:lnTo>
                                  <a:pt x="208" y="297"/>
                                </a:lnTo>
                                <a:lnTo>
                                  <a:pt x="208" y="289"/>
                                </a:lnTo>
                                <a:close/>
                                <a:moveTo>
                                  <a:pt x="400" y="15"/>
                                </a:moveTo>
                                <a:lnTo>
                                  <a:pt x="386" y="15"/>
                                </a:lnTo>
                                <a:lnTo>
                                  <a:pt x="381" y="19"/>
                                </a:lnTo>
                                <a:lnTo>
                                  <a:pt x="736" y="302"/>
                                </a:lnTo>
                                <a:lnTo>
                                  <a:pt x="741" y="289"/>
                                </a:lnTo>
                                <a:lnTo>
                                  <a:pt x="744" y="289"/>
                                </a:lnTo>
                                <a:lnTo>
                                  <a:pt x="400" y="15"/>
                                </a:lnTo>
                                <a:close/>
                                <a:moveTo>
                                  <a:pt x="744" y="289"/>
                                </a:moveTo>
                                <a:lnTo>
                                  <a:pt x="741" y="289"/>
                                </a:lnTo>
                                <a:lnTo>
                                  <a:pt x="736" y="302"/>
                                </a:lnTo>
                                <a:lnTo>
                                  <a:pt x="760" y="302"/>
                                </a:lnTo>
                                <a:lnTo>
                                  <a:pt x="744" y="289"/>
                                </a:lnTo>
                                <a:close/>
                                <a:moveTo>
                                  <a:pt x="386" y="15"/>
                                </a:moveTo>
                                <a:lnTo>
                                  <a:pt x="376" y="15"/>
                                </a:lnTo>
                                <a:lnTo>
                                  <a:pt x="381" y="19"/>
                                </a:lnTo>
                                <a:lnTo>
                                  <a:pt x="386" y="15"/>
                                </a:lnTo>
                                <a:close/>
                              </a:path>
                            </a:pathLst>
                          </a:custGeom>
                          <a:solidFill>
                            <a:srgbClr val="000000"/>
                          </a:solidFill>
                          <a:ln>
                            <a:noFill/>
                          </a:ln>
                        </wps:spPr>
                        <wps:bodyPr upright="1"/>
                      </wps:wsp>
                      <wps:wsp>
                        <wps:cNvPr id="114" name="矩形 48"/>
                        <wps:cNvSpPr/>
                        <wps:spPr>
                          <a:xfrm>
                            <a:off x="5767" y="4860"/>
                            <a:ext cx="4424" cy="1784"/>
                          </a:xfrm>
                          <a:prstGeom prst="rect">
                            <a:avLst/>
                          </a:prstGeom>
                          <a:solidFill>
                            <a:srgbClr val="FFFFFF"/>
                          </a:solidFill>
                          <a:ln>
                            <a:noFill/>
                          </a:ln>
                        </wps:spPr>
                        <wps:bodyPr upright="1"/>
                      </wps:wsp>
                      <wps:wsp>
                        <wps:cNvPr id="115" name="任意多边形 49"/>
                        <wps:cNvSpPr/>
                        <wps:spPr>
                          <a:xfrm>
                            <a:off x="5755" y="4851"/>
                            <a:ext cx="4445" cy="1803"/>
                          </a:xfrm>
                          <a:custGeom>
                            <a:avLst/>
                            <a:gdLst/>
                            <a:ahLst/>
                            <a:cxnLst/>
                            <a:rect l="0" t="0" r="0" b="0"/>
                            <a:pathLst>
                              <a:path w="4445" h="1803">
                                <a:moveTo>
                                  <a:pt x="4445" y="0"/>
                                </a:moveTo>
                                <a:lnTo>
                                  <a:pt x="0" y="0"/>
                                </a:lnTo>
                                <a:lnTo>
                                  <a:pt x="0" y="1803"/>
                                </a:lnTo>
                                <a:lnTo>
                                  <a:pt x="4445" y="1803"/>
                                </a:lnTo>
                                <a:lnTo>
                                  <a:pt x="4445" y="1793"/>
                                </a:lnTo>
                                <a:lnTo>
                                  <a:pt x="20" y="1793"/>
                                </a:lnTo>
                                <a:lnTo>
                                  <a:pt x="10" y="1783"/>
                                </a:lnTo>
                                <a:lnTo>
                                  <a:pt x="20" y="1783"/>
                                </a:lnTo>
                                <a:lnTo>
                                  <a:pt x="20" y="20"/>
                                </a:lnTo>
                                <a:lnTo>
                                  <a:pt x="10" y="20"/>
                                </a:lnTo>
                                <a:lnTo>
                                  <a:pt x="20" y="10"/>
                                </a:lnTo>
                                <a:lnTo>
                                  <a:pt x="4445" y="10"/>
                                </a:lnTo>
                                <a:lnTo>
                                  <a:pt x="4445" y="0"/>
                                </a:lnTo>
                                <a:close/>
                                <a:moveTo>
                                  <a:pt x="20" y="1783"/>
                                </a:moveTo>
                                <a:lnTo>
                                  <a:pt x="10" y="1783"/>
                                </a:lnTo>
                                <a:lnTo>
                                  <a:pt x="20" y="1793"/>
                                </a:lnTo>
                                <a:lnTo>
                                  <a:pt x="20" y="1783"/>
                                </a:lnTo>
                                <a:close/>
                                <a:moveTo>
                                  <a:pt x="4425" y="1783"/>
                                </a:moveTo>
                                <a:lnTo>
                                  <a:pt x="20" y="1783"/>
                                </a:lnTo>
                                <a:lnTo>
                                  <a:pt x="20" y="1793"/>
                                </a:lnTo>
                                <a:lnTo>
                                  <a:pt x="4425" y="1793"/>
                                </a:lnTo>
                                <a:lnTo>
                                  <a:pt x="4425" y="1783"/>
                                </a:lnTo>
                                <a:close/>
                                <a:moveTo>
                                  <a:pt x="4425" y="10"/>
                                </a:moveTo>
                                <a:lnTo>
                                  <a:pt x="4425" y="1793"/>
                                </a:lnTo>
                                <a:lnTo>
                                  <a:pt x="4435" y="1783"/>
                                </a:lnTo>
                                <a:lnTo>
                                  <a:pt x="4445" y="1783"/>
                                </a:lnTo>
                                <a:lnTo>
                                  <a:pt x="4445" y="20"/>
                                </a:lnTo>
                                <a:lnTo>
                                  <a:pt x="4435" y="20"/>
                                </a:lnTo>
                                <a:lnTo>
                                  <a:pt x="4425" y="10"/>
                                </a:lnTo>
                                <a:close/>
                                <a:moveTo>
                                  <a:pt x="4445" y="1783"/>
                                </a:moveTo>
                                <a:lnTo>
                                  <a:pt x="4435" y="1783"/>
                                </a:lnTo>
                                <a:lnTo>
                                  <a:pt x="4425" y="1793"/>
                                </a:lnTo>
                                <a:lnTo>
                                  <a:pt x="4445" y="1793"/>
                                </a:lnTo>
                                <a:lnTo>
                                  <a:pt x="4445" y="1783"/>
                                </a:lnTo>
                                <a:close/>
                                <a:moveTo>
                                  <a:pt x="20" y="10"/>
                                </a:moveTo>
                                <a:lnTo>
                                  <a:pt x="10" y="20"/>
                                </a:lnTo>
                                <a:lnTo>
                                  <a:pt x="20" y="20"/>
                                </a:lnTo>
                                <a:lnTo>
                                  <a:pt x="20" y="10"/>
                                </a:lnTo>
                                <a:close/>
                                <a:moveTo>
                                  <a:pt x="4425" y="10"/>
                                </a:moveTo>
                                <a:lnTo>
                                  <a:pt x="20" y="10"/>
                                </a:lnTo>
                                <a:lnTo>
                                  <a:pt x="20" y="20"/>
                                </a:lnTo>
                                <a:lnTo>
                                  <a:pt x="4425" y="20"/>
                                </a:lnTo>
                                <a:lnTo>
                                  <a:pt x="4425" y="10"/>
                                </a:lnTo>
                                <a:close/>
                                <a:moveTo>
                                  <a:pt x="4445" y="10"/>
                                </a:moveTo>
                                <a:lnTo>
                                  <a:pt x="4425" y="10"/>
                                </a:lnTo>
                                <a:lnTo>
                                  <a:pt x="4435" y="20"/>
                                </a:lnTo>
                                <a:lnTo>
                                  <a:pt x="4445" y="20"/>
                                </a:lnTo>
                                <a:lnTo>
                                  <a:pt x="4445" y="10"/>
                                </a:lnTo>
                                <a:close/>
                              </a:path>
                            </a:pathLst>
                          </a:custGeom>
                          <a:solidFill>
                            <a:srgbClr val="000000"/>
                          </a:solidFill>
                          <a:ln>
                            <a:noFill/>
                          </a:ln>
                        </wps:spPr>
                        <wps:bodyPr upright="1"/>
                      </wps:wsp>
                      <wps:wsp>
                        <wps:cNvPr id="116" name="矩形 50"/>
                        <wps:cNvSpPr/>
                        <wps:spPr>
                          <a:xfrm>
                            <a:off x="1341" y="3236"/>
                            <a:ext cx="1208" cy="670"/>
                          </a:xfrm>
                          <a:prstGeom prst="rect">
                            <a:avLst/>
                          </a:prstGeom>
                          <a:solidFill>
                            <a:srgbClr val="FFFFFF"/>
                          </a:solidFill>
                          <a:ln>
                            <a:noFill/>
                          </a:ln>
                        </wps:spPr>
                        <wps:bodyPr upright="1"/>
                      </wps:wsp>
                      <wps:wsp>
                        <wps:cNvPr id="117" name="任意多边形 51"/>
                        <wps:cNvSpPr/>
                        <wps:spPr>
                          <a:xfrm>
                            <a:off x="1334" y="3228"/>
                            <a:ext cx="1221" cy="685"/>
                          </a:xfrm>
                          <a:custGeom>
                            <a:avLst/>
                            <a:gdLst/>
                            <a:ahLst/>
                            <a:cxnLst/>
                            <a:rect l="0" t="0" r="0" b="0"/>
                            <a:pathLst>
                              <a:path w="1221" h="685">
                                <a:moveTo>
                                  <a:pt x="1221" y="0"/>
                                </a:moveTo>
                                <a:lnTo>
                                  <a:pt x="0" y="0"/>
                                </a:lnTo>
                                <a:lnTo>
                                  <a:pt x="0" y="685"/>
                                </a:lnTo>
                                <a:lnTo>
                                  <a:pt x="1221" y="685"/>
                                </a:lnTo>
                                <a:lnTo>
                                  <a:pt x="1221" y="677"/>
                                </a:lnTo>
                                <a:lnTo>
                                  <a:pt x="15" y="677"/>
                                </a:lnTo>
                                <a:lnTo>
                                  <a:pt x="8" y="670"/>
                                </a:lnTo>
                                <a:lnTo>
                                  <a:pt x="15" y="670"/>
                                </a:lnTo>
                                <a:lnTo>
                                  <a:pt x="15" y="15"/>
                                </a:lnTo>
                                <a:lnTo>
                                  <a:pt x="8" y="15"/>
                                </a:lnTo>
                                <a:lnTo>
                                  <a:pt x="15" y="8"/>
                                </a:lnTo>
                                <a:lnTo>
                                  <a:pt x="1221" y="8"/>
                                </a:lnTo>
                                <a:lnTo>
                                  <a:pt x="1221" y="0"/>
                                </a:lnTo>
                                <a:close/>
                                <a:moveTo>
                                  <a:pt x="15" y="670"/>
                                </a:moveTo>
                                <a:lnTo>
                                  <a:pt x="8" y="670"/>
                                </a:lnTo>
                                <a:lnTo>
                                  <a:pt x="15" y="677"/>
                                </a:lnTo>
                                <a:lnTo>
                                  <a:pt x="15" y="670"/>
                                </a:lnTo>
                                <a:close/>
                                <a:moveTo>
                                  <a:pt x="1206" y="670"/>
                                </a:moveTo>
                                <a:lnTo>
                                  <a:pt x="15" y="670"/>
                                </a:lnTo>
                                <a:lnTo>
                                  <a:pt x="15" y="677"/>
                                </a:lnTo>
                                <a:lnTo>
                                  <a:pt x="1206" y="677"/>
                                </a:lnTo>
                                <a:lnTo>
                                  <a:pt x="1206" y="670"/>
                                </a:lnTo>
                                <a:close/>
                                <a:moveTo>
                                  <a:pt x="1206" y="8"/>
                                </a:moveTo>
                                <a:lnTo>
                                  <a:pt x="1206" y="677"/>
                                </a:lnTo>
                                <a:lnTo>
                                  <a:pt x="1214" y="670"/>
                                </a:lnTo>
                                <a:lnTo>
                                  <a:pt x="1221" y="670"/>
                                </a:lnTo>
                                <a:lnTo>
                                  <a:pt x="1221" y="15"/>
                                </a:lnTo>
                                <a:lnTo>
                                  <a:pt x="1214" y="15"/>
                                </a:lnTo>
                                <a:lnTo>
                                  <a:pt x="1206" y="8"/>
                                </a:lnTo>
                                <a:close/>
                                <a:moveTo>
                                  <a:pt x="1221" y="670"/>
                                </a:moveTo>
                                <a:lnTo>
                                  <a:pt x="1214" y="670"/>
                                </a:lnTo>
                                <a:lnTo>
                                  <a:pt x="1206" y="677"/>
                                </a:lnTo>
                                <a:lnTo>
                                  <a:pt x="1221" y="677"/>
                                </a:lnTo>
                                <a:lnTo>
                                  <a:pt x="1221" y="670"/>
                                </a:lnTo>
                                <a:close/>
                                <a:moveTo>
                                  <a:pt x="15" y="8"/>
                                </a:moveTo>
                                <a:lnTo>
                                  <a:pt x="8" y="15"/>
                                </a:lnTo>
                                <a:lnTo>
                                  <a:pt x="15" y="15"/>
                                </a:lnTo>
                                <a:lnTo>
                                  <a:pt x="15" y="8"/>
                                </a:lnTo>
                                <a:close/>
                                <a:moveTo>
                                  <a:pt x="1206" y="8"/>
                                </a:moveTo>
                                <a:lnTo>
                                  <a:pt x="15" y="8"/>
                                </a:lnTo>
                                <a:lnTo>
                                  <a:pt x="15" y="15"/>
                                </a:lnTo>
                                <a:lnTo>
                                  <a:pt x="1206" y="15"/>
                                </a:lnTo>
                                <a:lnTo>
                                  <a:pt x="1206" y="8"/>
                                </a:lnTo>
                                <a:close/>
                                <a:moveTo>
                                  <a:pt x="1221" y="8"/>
                                </a:moveTo>
                                <a:lnTo>
                                  <a:pt x="1206" y="8"/>
                                </a:lnTo>
                                <a:lnTo>
                                  <a:pt x="1214" y="15"/>
                                </a:lnTo>
                                <a:lnTo>
                                  <a:pt x="1221" y="15"/>
                                </a:lnTo>
                                <a:lnTo>
                                  <a:pt x="1221" y="8"/>
                                </a:lnTo>
                                <a:close/>
                              </a:path>
                            </a:pathLst>
                          </a:custGeom>
                          <a:solidFill>
                            <a:srgbClr val="000000"/>
                          </a:solidFill>
                          <a:ln>
                            <a:noFill/>
                          </a:ln>
                        </wps:spPr>
                        <wps:bodyPr upright="1"/>
                      </wps:wsp>
                      <wps:wsp>
                        <wps:cNvPr id="118" name="矩形 52"/>
                        <wps:cNvSpPr/>
                        <wps:spPr>
                          <a:xfrm>
                            <a:off x="1336" y="5208"/>
                            <a:ext cx="1212" cy="651"/>
                          </a:xfrm>
                          <a:prstGeom prst="rect">
                            <a:avLst/>
                          </a:prstGeom>
                          <a:solidFill>
                            <a:srgbClr val="FFFFFF"/>
                          </a:solidFill>
                          <a:ln>
                            <a:noFill/>
                          </a:ln>
                        </wps:spPr>
                        <wps:bodyPr upright="1"/>
                      </wps:wsp>
                      <wps:wsp>
                        <wps:cNvPr id="119" name="任意多边形 53"/>
                        <wps:cNvSpPr/>
                        <wps:spPr>
                          <a:xfrm>
                            <a:off x="1329" y="5200"/>
                            <a:ext cx="1226" cy="665"/>
                          </a:xfrm>
                          <a:custGeom>
                            <a:avLst/>
                            <a:gdLst/>
                            <a:ahLst/>
                            <a:cxnLst/>
                            <a:rect l="0" t="0" r="0" b="0"/>
                            <a:pathLst>
                              <a:path w="1226" h="665">
                                <a:moveTo>
                                  <a:pt x="1226" y="0"/>
                                </a:moveTo>
                                <a:lnTo>
                                  <a:pt x="0" y="0"/>
                                </a:lnTo>
                                <a:lnTo>
                                  <a:pt x="0" y="665"/>
                                </a:lnTo>
                                <a:lnTo>
                                  <a:pt x="1226" y="665"/>
                                </a:lnTo>
                                <a:lnTo>
                                  <a:pt x="1226" y="657"/>
                                </a:lnTo>
                                <a:lnTo>
                                  <a:pt x="15" y="657"/>
                                </a:lnTo>
                                <a:lnTo>
                                  <a:pt x="8" y="650"/>
                                </a:lnTo>
                                <a:lnTo>
                                  <a:pt x="15" y="650"/>
                                </a:lnTo>
                                <a:lnTo>
                                  <a:pt x="15" y="15"/>
                                </a:lnTo>
                                <a:lnTo>
                                  <a:pt x="8" y="15"/>
                                </a:lnTo>
                                <a:lnTo>
                                  <a:pt x="15" y="7"/>
                                </a:lnTo>
                                <a:lnTo>
                                  <a:pt x="1226" y="7"/>
                                </a:lnTo>
                                <a:lnTo>
                                  <a:pt x="1226" y="0"/>
                                </a:lnTo>
                                <a:close/>
                                <a:moveTo>
                                  <a:pt x="15" y="650"/>
                                </a:moveTo>
                                <a:lnTo>
                                  <a:pt x="8" y="650"/>
                                </a:lnTo>
                                <a:lnTo>
                                  <a:pt x="15" y="657"/>
                                </a:lnTo>
                                <a:lnTo>
                                  <a:pt x="15" y="650"/>
                                </a:lnTo>
                                <a:close/>
                                <a:moveTo>
                                  <a:pt x="1211" y="650"/>
                                </a:moveTo>
                                <a:lnTo>
                                  <a:pt x="15" y="650"/>
                                </a:lnTo>
                                <a:lnTo>
                                  <a:pt x="15" y="657"/>
                                </a:lnTo>
                                <a:lnTo>
                                  <a:pt x="1211" y="657"/>
                                </a:lnTo>
                                <a:lnTo>
                                  <a:pt x="1211" y="650"/>
                                </a:lnTo>
                                <a:close/>
                                <a:moveTo>
                                  <a:pt x="1211" y="7"/>
                                </a:moveTo>
                                <a:lnTo>
                                  <a:pt x="1211" y="657"/>
                                </a:lnTo>
                                <a:lnTo>
                                  <a:pt x="1219" y="650"/>
                                </a:lnTo>
                                <a:lnTo>
                                  <a:pt x="1226" y="650"/>
                                </a:lnTo>
                                <a:lnTo>
                                  <a:pt x="1226" y="15"/>
                                </a:lnTo>
                                <a:lnTo>
                                  <a:pt x="1219" y="15"/>
                                </a:lnTo>
                                <a:lnTo>
                                  <a:pt x="1211" y="7"/>
                                </a:lnTo>
                                <a:close/>
                                <a:moveTo>
                                  <a:pt x="1226" y="650"/>
                                </a:moveTo>
                                <a:lnTo>
                                  <a:pt x="1219" y="650"/>
                                </a:lnTo>
                                <a:lnTo>
                                  <a:pt x="1211" y="657"/>
                                </a:lnTo>
                                <a:lnTo>
                                  <a:pt x="1226" y="657"/>
                                </a:lnTo>
                                <a:lnTo>
                                  <a:pt x="1226" y="650"/>
                                </a:lnTo>
                                <a:close/>
                                <a:moveTo>
                                  <a:pt x="15" y="7"/>
                                </a:moveTo>
                                <a:lnTo>
                                  <a:pt x="8" y="15"/>
                                </a:lnTo>
                                <a:lnTo>
                                  <a:pt x="15" y="15"/>
                                </a:lnTo>
                                <a:lnTo>
                                  <a:pt x="15" y="7"/>
                                </a:lnTo>
                                <a:close/>
                                <a:moveTo>
                                  <a:pt x="1211" y="7"/>
                                </a:moveTo>
                                <a:lnTo>
                                  <a:pt x="15" y="7"/>
                                </a:lnTo>
                                <a:lnTo>
                                  <a:pt x="15" y="15"/>
                                </a:lnTo>
                                <a:lnTo>
                                  <a:pt x="1211" y="15"/>
                                </a:lnTo>
                                <a:lnTo>
                                  <a:pt x="1211" y="7"/>
                                </a:lnTo>
                                <a:close/>
                                <a:moveTo>
                                  <a:pt x="1226" y="7"/>
                                </a:moveTo>
                                <a:lnTo>
                                  <a:pt x="1211" y="7"/>
                                </a:lnTo>
                                <a:lnTo>
                                  <a:pt x="1219" y="15"/>
                                </a:lnTo>
                                <a:lnTo>
                                  <a:pt x="1226" y="15"/>
                                </a:lnTo>
                                <a:lnTo>
                                  <a:pt x="1226" y="7"/>
                                </a:lnTo>
                                <a:close/>
                              </a:path>
                            </a:pathLst>
                          </a:custGeom>
                          <a:solidFill>
                            <a:srgbClr val="000000"/>
                          </a:solidFill>
                          <a:ln>
                            <a:noFill/>
                          </a:ln>
                        </wps:spPr>
                        <wps:bodyPr upright="1"/>
                      </wps:wsp>
                      <wps:wsp>
                        <wps:cNvPr id="120" name="矩形 54"/>
                        <wps:cNvSpPr/>
                        <wps:spPr>
                          <a:xfrm>
                            <a:off x="5767" y="2823"/>
                            <a:ext cx="4424" cy="1796"/>
                          </a:xfrm>
                          <a:prstGeom prst="rect">
                            <a:avLst/>
                          </a:prstGeom>
                          <a:solidFill>
                            <a:srgbClr val="FFFFFF"/>
                          </a:solidFill>
                          <a:ln>
                            <a:noFill/>
                          </a:ln>
                        </wps:spPr>
                        <wps:bodyPr upright="1"/>
                      </wps:wsp>
                      <wps:wsp>
                        <wps:cNvPr id="121" name="任意多边形 55"/>
                        <wps:cNvSpPr/>
                        <wps:spPr>
                          <a:xfrm>
                            <a:off x="5755" y="2812"/>
                            <a:ext cx="4445" cy="1816"/>
                          </a:xfrm>
                          <a:custGeom>
                            <a:avLst/>
                            <a:gdLst/>
                            <a:ahLst/>
                            <a:cxnLst/>
                            <a:rect l="0" t="0" r="0" b="0"/>
                            <a:pathLst>
                              <a:path w="4445" h="1816">
                                <a:moveTo>
                                  <a:pt x="4445" y="0"/>
                                </a:moveTo>
                                <a:lnTo>
                                  <a:pt x="0" y="0"/>
                                </a:lnTo>
                                <a:lnTo>
                                  <a:pt x="0" y="1815"/>
                                </a:lnTo>
                                <a:lnTo>
                                  <a:pt x="4445" y="1815"/>
                                </a:lnTo>
                                <a:lnTo>
                                  <a:pt x="4445" y="1805"/>
                                </a:lnTo>
                                <a:lnTo>
                                  <a:pt x="20" y="1805"/>
                                </a:lnTo>
                                <a:lnTo>
                                  <a:pt x="10" y="1795"/>
                                </a:lnTo>
                                <a:lnTo>
                                  <a:pt x="20" y="1795"/>
                                </a:lnTo>
                                <a:lnTo>
                                  <a:pt x="20" y="20"/>
                                </a:lnTo>
                                <a:lnTo>
                                  <a:pt x="10" y="20"/>
                                </a:lnTo>
                                <a:lnTo>
                                  <a:pt x="20" y="10"/>
                                </a:lnTo>
                                <a:lnTo>
                                  <a:pt x="4445" y="10"/>
                                </a:lnTo>
                                <a:lnTo>
                                  <a:pt x="4445" y="0"/>
                                </a:lnTo>
                                <a:close/>
                                <a:moveTo>
                                  <a:pt x="20" y="1795"/>
                                </a:moveTo>
                                <a:lnTo>
                                  <a:pt x="10" y="1795"/>
                                </a:lnTo>
                                <a:lnTo>
                                  <a:pt x="20" y="1805"/>
                                </a:lnTo>
                                <a:lnTo>
                                  <a:pt x="20" y="1795"/>
                                </a:lnTo>
                                <a:close/>
                                <a:moveTo>
                                  <a:pt x="4425" y="1795"/>
                                </a:moveTo>
                                <a:lnTo>
                                  <a:pt x="20" y="1795"/>
                                </a:lnTo>
                                <a:lnTo>
                                  <a:pt x="20" y="1805"/>
                                </a:lnTo>
                                <a:lnTo>
                                  <a:pt x="4425" y="1805"/>
                                </a:lnTo>
                                <a:lnTo>
                                  <a:pt x="4425" y="1795"/>
                                </a:lnTo>
                                <a:close/>
                                <a:moveTo>
                                  <a:pt x="4425" y="10"/>
                                </a:moveTo>
                                <a:lnTo>
                                  <a:pt x="4425" y="1805"/>
                                </a:lnTo>
                                <a:lnTo>
                                  <a:pt x="4435" y="1795"/>
                                </a:lnTo>
                                <a:lnTo>
                                  <a:pt x="4445" y="1795"/>
                                </a:lnTo>
                                <a:lnTo>
                                  <a:pt x="4445" y="20"/>
                                </a:lnTo>
                                <a:lnTo>
                                  <a:pt x="4435" y="20"/>
                                </a:lnTo>
                                <a:lnTo>
                                  <a:pt x="4425" y="10"/>
                                </a:lnTo>
                                <a:close/>
                                <a:moveTo>
                                  <a:pt x="4445" y="1795"/>
                                </a:moveTo>
                                <a:lnTo>
                                  <a:pt x="4435" y="1795"/>
                                </a:lnTo>
                                <a:lnTo>
                                  <a:pt x="4425" y="1805"/>
                                </a:lnTo>
                                <a:lnTo>
                                  <a:pt x="4445" y="1805"/>
                                </a:lnTo>
                                <a:lnTo>
                                  <a:pt x="4445" y="1795"/>
                                </a:lnTo>
                                <a:close/>
                                <a:moveTo>
                                  <a:pt x="20" y="10"/>
                                </a:moveTo>
                                <a:lnTo>
                                  <a:pt x="10" y="20"/>
                                </a:lnTo>
                                <a:lnTo>
                                  <a:pt x="20" y="20"/>
                                </a:lnTo>
                                <a:lnTo>
                                  <a:pt x="20" y="10"/>
                                </a:lnTo>
                                <a:close/>
                                <a:moveTo>
                                  <a:pt x="4425" y="10"/>
                                </a:moveTo>
                                <a:lnTo>
                                  <a:pt x="20" y="10"/>
                                </a:lnTo>
                                <a:lnTo>
                                  <a:pt x="20" y="20"/>
                                </a:lnTo>
                                <a:lnTo>
                                  <a:pt x="4425" y="20"/>
                                </a:lnTo>
                                <a:lnTo>
                                  <a:pt x="4425" y="10"/>
                                </a:lnTo>
                                <a:close/>
                                <a:moveTo>
                                  <a:pt x="4445" y="10"/>
                                </a:moveTo>
                                <a:lnTo>
                                  <a:pt x="4425" y="10"/>
                                </a:lnTo>
                                <a:lnTo>
                                  <a:pt x="4435" y="20"/>
                                </a:lnTo>
                                <a:lnTo>
                                  <a:pt x="4445" y="20"/>
                                </a:lnTo>
                                <a:lnTo>
                                  <a:pt x="4445" y="10"/>
                                </a:lnTo>
                                <a:close/>
                              </a:path>
                            </a:pathLst>
                          </a:custGeom>
                          <a:solidFill>
                            <a:srgbClr val="000000"/>
                          </a:solidFill>
                          <a:ln>
                            <a:noFill/>
                          </a:ln>
                        </wps:spPr>
                        <wps:bodyPr upright="1"/>
                      </wps:wsp>
                      <wps:wsp>
                        <wps:cNvPr id="122" name="矩形 56"/>
                        <wps:cNvSpPr/>
                        <wps:spPr>
                          <a:xfrm>
                            <a:off x="5767" y="632"/>
                            <a:ext cx="4424" cy="2007"/>
                          </a:xfrm>
                          <a:prstGeom prst="rect">
                            <a:avLst/>
                          </a:prstGeom>
                          <a:solidFill>
                            <a:srgbClr val="FFFFFF"/>
                          </a:solidFill>
                          <a:ln>
                            <a:noFill/>
                          </a:ln>
                        </wps:spPr>
                        <wps:bodyPr upright="1"/>
                      </wps:wsp>
                      <wps:wsp>
                        <wps:cNvPr id="123" name="任意多边形 57"/>
                        <wps:cNvSpPr/>
                        <wps:spPr>
                          <a:xfrm>
                            <a:off x="2561" y="621"/>
                            <a:ext cx="7639" cy="5075"/>
                          </a:xfrm>
                          <a:custGeom>
                            <a:avLst/>
                            <a:gdLst/>
                            <a:ahLst/>
                            <a:cxnLst/>
                            <a:rect l="0" t="0" r="0" b="0"/>
                            <a:pathLst>
                              <a:path w="7639" h="5075">
                                <a:moveTo>
                                  <a:pt x="306" y="4969"/>
                                </a:moveTo>
                                <a:lnTo>
                                  <a:pt x="306" y="4954"/>
                                </a:lnTo>
                                <a:lnTo>
                                  <a:pt x="71" y="4955"/>
                                </a:lnTo>
                                <a:lnTo>
                                  <a:pt x="120" y="4922"/>
                                </a:lnTo>
                                <a:lnTo>
                                  <a:pt x="0" y="4962"/>
                                </a:lnTo>
                                <a:lnTo>
                                  <a:pt x="120" y="5002"/>
                                </a:lnTo>
                                <a:lnTo>
                                  <a:pt x="71" y="4970"/>
                                </a:lnTo>
                                <a:lnTo>
                                  <a:pt x="71" y="4970"/>
                                </a:lnTo>
                                <a:lnTo>
                                  <a:pt x="306" y="4969"/>
                                </a:lnTo>
                                <a:close/>
                                <a:moveTo>
                                  <a:pt x="306" y="2953"/>
                                </a:moveTo>
                                <a:lnTo>
                                  <a:pt x="306" y="2938"/>
                                </a:lnTo>
                                <a:lnTo>
                                  <a:pt x="71" y="2939"/>
                                </a:lnTo>
                                <a:lnTo>
                                  <a:pt x="120" y="2906"/>
                                </a:lnTo>
                                <a:lnTo>
                                  <a:pt x="0" y="2947"/>
                                </a:lnTo>
                                <a:lnTo>
                                  <a:pt x="120" y="2986"/>
                                </a:lnTo>
                                <a:lnTo>
                                  <a:pt x="71" y="2954"/>
                                </a:lnTo>
                                <a:lnTo>
                                  <a:pt x="71" y="2954"/>
                                </a:lnTo>
                                <a:lnTo>
                                  <a:pt x="306" y="2953"/>
                                </a:lnTo>
                                <a:close/>
                                <a:moveTo>
                                  <a:pt x="306" y="833"/>
                                </a:moveTo>
                                <a:lnTo>
                                  <a:pt x="306" y="818"/>
                                </a:lnTo>
                                <a:lnTo>
                                  <a:pt x="71" y="819"/>
                                </a:lnTo>
                                <a:lnTo>
                                  <a:pt x="120" y="786"/>
                                </a:lnTo>
                                <a:lnTo>
                                  <a:pt x="0" y="827"/>
                                </a:lnTo>
                                <a:lnTo>
                                  <a:pt x="120" y="866"/>
                                </a:lnTo>
                                <a:lnTo>
                                  <a:pt x="71" y="834"/>
                                </a:lnTo>
                                <a:lnTo>
                                  <a:pt x="71" y="834"/>
                                </a:lnTo>
                                <a:lnTo>
                                  <a:pt x="306" y="833"/>
                                </a:lnTo>
                                <a:close/>
                                <a:moveTo>
                                  <a:pt x="3154" y="3055"/>
                                </a:moveTo>
                                <a:lnTo>
                                  <a:pt x="3154" y="3040"/>
                                </a:lnTo>
                                <a:lnTo>
                                  <a:pt x="2919" y="3041"/>
                                </a:lnTo>
                                <a:lnTo>
                                  <a:pt x="2968" y="3008"/>
                                </a:lnTo>
                                <a:lnTo>
                                  <a:pt x="2848" y="3049"/>
                                </a:lnTo>
                                <a:lnTo>
                                  <a:pt x="2968" y="3088"/>
                                </a:lnTo>
                                <a:lnTo>
                                  <a:pt x="2919" y="3056"/>
                                </a:lnTo>
                                <a:lnTo>
                                  <a:pt x="2919" y="3056"/>
                                </a:lnTo>
                                <a:lnTo>
                                  <a:pt x="3154" y="3055"/>
                                </a:lnTo>
                                <a:close/>
                                <a:moveTo>
                                  <a:pt x="3178" y="5041"/>
                                </a:moveTo>
                                <a:lnTo>
                                  <a:pt x="3178" y="5026"/>
                                </a:lnTo>
                                <a:lnTo>
                                  <a:pt x="2943" y="5027"/>
                                </a:lnTo>
                                <a:lnTo>
                                  <a:pt x="2992" y="4994"/>
                                </a:lnTo>
                                <a:lnTo>
                                  <a:pt x="2872" y="5034"/>
                                </a:lnTo>
                                <a:lnTo>
                                  <a:pt x="2992" y="5074"/>
                                </a:lnTo>
                                <a:lnTo>
                                  <a:pt x="2943" y="5042"/>
                                </a:lnTo>
                                <a:lnTo>
                                  <a:pt x="2943" y="5042"/>
                                </a:lnTo>
                                <a:lnTo>
                                  <a:pt x="3178" y="5041"/>
                                </a:lnTo>
                                <a:close/>
                                <a:moveTo>
                                  <a:pt x="3178" y="833"/>
                                </a:moveTo>
                                <a:lnTo>
                                  <a:pt x="3178" y="818"/>
                                </a:lnTo>
                                <a:lnTo>
                                  <a:pt x="2943" y="819"/>
                                </a:lnTo>
                                <a:lnTo>
                                  <a:pt x="2992" y="786"/>
                                </a:lnTo>
                                <a:lnTo>
                                  <a:pt x="2872" y="827"/>
                                </a:lnTo>
                                <a:lnTo>
                                  <a:pt x="2992" y="866"/>
                                </a:lnTo>
                                <a:lnTo>
                                  <a:pt x="2943" y="834"/>
                                </a:lnTo>
                                <a:lnTo>
                                  <a:pt x="2943" y="834"/>
                                </a:lnTo>
                                <a:lnTo>
                                  <a:pt x="3178" y="833"/>
                                </a:lnTo>
                                <a:close/>
                                <a:moveTo>
                                  <a:pt x="7639" y="0"/>
                                </a:moveTo>
                                <a:lnTo>
                                  <a:pt x="7619" y="0"/>
                                </a:lnTo>
                                <a:lnTo>
                                  <a:pt x="7619" y="20"/>
                                </a:lnTo>
                                <a:lnTo>
                                  <a:pt x="7619" y="2007"/>
                                </a:lnTo>
                                <a:lnTo>
                                  <a:pt x="3214" y="2007"/>
                                </a:lnTo>
                                <a:lnTo>
                                  <a:pt x="3214" y="20"/>
                                </a:lnTo>
                                <a:lnTo>
                                  <a:pt x="7619" y="20"/>
                                </a:lnTo>
                                <a:lnTo>
                                  <a:pt x="7619" y="0"/>
                                </a:lnTo>
                                <a:lnTo>
                                  <a:pt x="3194" y="0"/>
                                </a:lnTo>
                                <a:lnTo>
                                  <a:pt x="3194" y="2027"/>
                                </a:lnTo>
                                <a:lnTo>
                                  <a:pt x="7639" y="2027"/>
                                </a:lnTo>
                                <a:lnTo>
                                  <a:pt x="7639" y="2017"/>
                                </a:lnTo>
                                <a:lnTo>
                                  <a:pt x="7639" y="2007"/>
                                </a:lnTo>
                                <a:lnTo>
                                  <a:pt x="7639" y="20"/>
                                </a:lnTo>
                                <a:lnTo>
                                  <a:pt x="7639" y="10"/>
                                </a:lnTo>
                                <a:lnTo>
                                  <a:pt x="7639" y="0"/>
                                </a:lnTo>
                                <a:close/>
                              </a:path>
                            </a:pathLst>
                          </a:custGeom>
                          <a:solidFill>
                            <a:srgbClr val="000000"/>
                          </a:solidFill>
                          <a:ln>
                            <a:noFill/>
                          </a:ln>
                        </wps:spPr>
                        <wps:bodyPr upright="1"/>
                      </wps:wsp>
                      <wps:wsp>
                        <wps:cNvPr id="124" name="文本框 58"/>
                        <wps:cNvSpPr txBox="1"/>
                        <wps:spPr>
                          <a:xfrm>
                            <a:off x="1888" y="2180"/>
                            <a:ext cx="229" cy="838"/>
                          </a:xfrm>
                          <a:prstGeom prst="rect">
                            <a:avLst/>
                          </a:prstGeom>
                          <a:noFill/>
                          <a:ln>
                            <a:noFill/>
                          </a:ln>
                        </wps:spPr>
                        <wps:txbx>
                          <w:txbxContent>
                            <w:p w:rsidR="003D1181" w:rsidRDefault="00EB6E1E">
                              <w:pPr>
                                <w:spacing w:before="16" w:line="187" w:lineRule="auto"/>
                                <w:ind w:right="18"/>
                                <w:jc w:val="both"/>
                                <w:rPr>
                                  <w:sz w:val="21"/>
                                </w:rPr>
                              </w:pPr>
                              <w:r>
                                <w:rPr>
                                  <w:sz w:val="21"/>
                                </w:rPr>
                                <w:t>职业提升</w:t>
                              </w:r>
                            </w:p>
                          </w:txbxContent>
                        </wps:txbx>
                        <wps:bodyPr lIns="0" tIns="0" rIns="0" bIns="0" upright="1"/>
                      </wps:wsp>
                      <wps:wsp>
                        <wps:cNvPr id="125" name="文本框 59"/>
                        <wps:cNvSpPr txBox="1"/>
                        <wps:spPr>
                          <a:xfrm>
                            <a:off x="1859" y="4232"/>
                            <a:ext cx="229" cy="838"/>
                          </a:xfrm>
                          <a:prstGeom prst="rect">
                            <a:avLst/>
                          </a:prstGeom>
                          <a:noFill/>
                          <a:ln>
                            <a:noFill/>
                          </a:ln>
                        </wps:spPr>
                        <wps:txbx>
                          <w:txbxContent>
                            <w:p w:rsidR="003D1181" w:rsidRDefault="00EB6E1E">
                              <w:pPr>
                                <w:spacing w:before="16" w:line="187" w:lineRule="auto"/>
                                <w:ind w:right="18"/>
                                <w:jc w:val="both"/>
                                <w:rPr>
                                  <w:sz w:val="21"/>
                                </w:rPr>
                              </w:pPr>
                              <w:r>
                                <w:rPr>
                                  <w:sz w:val="21"/>
                                </w:rPr>
                                <w:t>职业提升</w:t>
                              </w:r>
                            </w:p>
                          </w:txbxContent>
                        </wps:txbx>
                        <wps:bodyPr lIns="0" tIns="0" rIns="0" bIns="0" upright="1"/>
                      </wps:wsp>
                      <wps:wsp>
                        <wps:cNvPr id="126" name="文本框 60"/>
                        <wps:cNvSpPr txBox="1"/>
                        <wps:spPr>
                          <a:xfrm>
                            <a:off x="1336" y="5208"/>
                            <a:ext cx="1212" cy="651"/>
                          </a:xfrm>
                          <a:prstGeom prst="rect">
                            <a:avLst/>
                          </a:prstGeom>
                          <a:noFill/>
                          <a:ln>
                            <a:noFill/>
                          </a:ln>
                        </wps:spPr>
                        <wps:txbx>
                          <w:txbxContent>
                            <w:p w:rsidR="003D1181" w:rsidRDefault="00EB6E1E">
                              <w:pPr>
                                <w:spacing w:before="64" w:line="244" w:lineRule="auto"/>
                                <w:ind w:left="395" w:right="185" w:hanging="209"/>
                                <w:rPr>
                                  <w:sz w:val="21"/>
                                </w:rPr>
                              </w:pPr>
                              <w:r>
                                <w:rPr>
                                  <w:sz w:val="21"/>
                                </w:rPr>
                                <w:t>基层岗位操作</w:t>
                              </w:r>
                            </w:p>
                          </w:txbxContent>
                        </wps:txbx>
                        <wps:bodyPr lIns="0" tIns="0" rIns="0" bIns="0" upright="1"/>
                      </wps:wsp>
                      <wps:wsp>
                        <wps:cNvPr id="127" name="文本框 61"/>
                        <wps:cNvSpPr txBox="1"/>
                        <wps:spPr>
                          <a:xfrm>
                            <a:off x="5767" y="4860"/>
                            <a:ext cx="4424" cy="1784"/>
                          </a:xfrm>
                          <a:prstGeom prst="rect">
                            <a:avLst/>
                          </a:prstGeom>
                          <a:noFill/>
                          <a:ln>
                            <a:noFill/>
                          </a:ln>
                        </wps:spPr>
                        <wps:txbx>
                          <w:txbxContent>
                            <w:p w:rsidR="003D1181" w:rsidRDefault="00EB6E1E">
                              <w:pPr>
                                <w:spacing w:line="324" w:lineRule="exact"/>
                                <w:ind w:left="93"/>
                                <w:rPr>
                                  <w:rFonts w:ascii="微软雅黑" w:eastAsia="微软雅黑"/>
                                  <w:b/>
                                  <w:sz w:val="21"/>
                                </w:rPr>
                              </w:pPr>
                              <w:r>
                                <w:rPr>
                                  <w:rFonts w:ascii="微软雅黑" w:eastAsia="微软雅黑" w:hint="eastAsia"/>
                                  <w:b/>
                                  <w:sz w:val="21"/>
                                </w:rPr>
                                <w:t>岗位职业要求：</w:t>
                              </w:r>
                            </w:p>
                            <w:p w:rsidR="003D1181" w:rsidRDefault="00EB6E1E">
                              <w:pPr>
                                <w:numPr>
                                  <w:ilvl w:val="0"/>
                                  <w:numId w:val="1"/>
                                </w:numPr>
                                <w:tabs>
                                  <w:tab w:val="left" w:pos="257"/>
                                </w:tabs>
                                <w:spacing w:line="223" w:lineRule="auto"/>
                                <w:ind w:right="91" w:firstLine="0"/>
                                <w:rPr>
                                  <w:sz w:val="21"/>
                                </w:rPr>
                              </w:pPr>
                              <w:r>
                                <w:rPr>
                                  <w:spacing w:val="3"/>
                                  <w:w w:val="95"/>
                                  <w:sz w:val="21"/>
                                </w:rPr>
                                <w:t>熟悉从事平面广告、户外广告、刊物设计和</w:t>
                              </w:r>
                              <w:r>
                                <w:rPr>
                                  <w:sz w:val="21"/>
                                </w:rPr>
                                <w:t>室内设计与制作等基本部门各岗位的业务操作</w:t>
                              </w:r>
                            </w:p>
                            <w:p w:rsidR="003D1181" w:rsidRDefault="00EB6E1E">
                              <w:pPr>
                                <w:numPr>
                                  <w:ilvl w:val="0"/>
                                  <w:numId w:val="1"/>
                                </w:numPr>
                                <w:tabs>
                                  <w:tab w:val="left" w:pos="253"/>
                                </w:tabs>
                                <w:spacing w:line="284" w:lineRule="exact"/>
                                <w:ind w:left="252" w:hanging="160"/>
                                <w:rPr>
                                  <w:sz w:val="21"/>
                                </w:rPr>
                              </w:pPr>
                              <w:r>
                                <w:rPr>
                                  <w:sz w:val="21"/>
                                </w:rPr>
                                <w:t>具有社会适应能力和能独立解决问题的能力</w:t>
                              </w:r>
                            </w:p>
                            <w:p w:rsidR="003D1181" w:rsidRDefault="00EB6E1E">
                              <w:pPr>
                                <w:numPr>
                                  <w:ilvl w:val="0"/>
                                  <w:numId w:val="1"/>
                                </w:numPr>
                                <w:tabs>
                                  <w:tab w:val="left" w:pos="253"/>
                                </w:tabs>
                                <w:spacing w:line="272" w:lineRule="exact"/>
                                <w:ind w:left="252" w:hanging="160"/>
                                <w:rPr>
                                  <w:sz w:val="21"/>
                                </w:rPr>
                              </w:pPr>
                              <w:r>
                                <w:rPr>
                                  <w:sz w:val="21"/>
                                </w:rPr>
                                <w:t>具有很好的计算机操作、维护的能力</w:t>
                              </w:r>
                            </w:p>
                            <w:p w:rsidR="003D1181" w:rsidRDefault="00EB6E1E">
                              <w:pPr>
                                <w:numPr>
                                  <w:ilvl w:val="0"/>
                                  <w:numId w:val="1"/>
                                </w:numPr>
                                <w:tabs>
                                  <w:tab w:val="left" w:pos="253"/>
                                </w:tabs>
                                <w:spacing w:line="282" w:lineRule="exact"/>
                                <w:ind w:left="252" w:hanging="160"/>
                                <w:rPr>
                                  <w:sz w:val="21"/>
                                </w:rPr>
                              </w:pPr>
                              <w:r>
                                <w:rPr>
                                  <w:sz w:val="21"/>
                                </w:rPr>
                                <w:t>具有良好的沟通交流能力和语言表达能力</w:t>
                              </w:r>
                            </w:p>
                          </w:txbxContent>
                        </wps:txbx>
                        <wps:bodyPr lIns="0" tIns="0" rIns="0" bIns="0" upright="1"/>
                      </wps:wsp>
                      <wps:wsp>
                        <wps:cNvPr id="128" name="文本框 62"/>
                        <wps:cNvSpPr txBox="1"/>
                        <wps:spPr>
                          <a:xfrm>
                            <a:off x="2903" y="4884"/>
                            <a:ext cx="2468" cy="1738"/>
                          </a:xfrm>
                          <a:prstGeom prst="rect">
                            <a:avLst/>
                          </a:prstGeom>
                          <a:noFill/>
                          <a:ln>
                            <a:noFill/>
                          </a:ln>
                        </wps:spPr>
                        <wps:txbx>
                          <w:txbxContent>
                            <w:p w:rsidR="003D1181" w:rsidRDefault="00EB6E1E">
                              <w:pPr>
                                <w:spacing w:before="14" w:line="363" w:lineRule="exact"/>
                                <w:ind w:left="151"/>
                                <w:rPr>
                                  <w:rFonts w:ascii="微软雅黑" w:eastAsia="微软雅黑"/>
                                  <w:b/>
                                  <w:sz w:val="21"/>
                                </w:rPr>
                              </w:pPr>
                              <w:r>
                                <w:rPr>
                                  <w:rFonts w:ascii="微软雅黑" w:eastAsia="微软雅黑" w:hint="eastAsia"/>
                                  <w:b/>
                                  <w:sz w:val="21"/>
                                </w:rPr>
                                <w:t>直接工作岗位：</w:t>
                              </w:r>
                            </w:p>
                            <w:p w:rsidR="003D1181" w:rsidRDefault="00EB6E1E">
                              <w:pPr>
                                <w:spacing w:line="245" w:lineRule="exact"/>
                                <w:ind w:left="151"/>
                                <w:rPr>
                                  <w:sz w:val="21"/>
                                </w:rPr>
                              </w:pPr>
                              <w:r>
                                <w:rPr>
                                  <w:sz w:val="21"/>
                                </w:rPr>
                                <w:t>美术编辑、文案创意、</w:t>
                              </w:r>
                            </w:p>
                            <w:p w:rsidR="003D1181" w:rsidRDefault="00EB6E1E">
                              <w:pPr>
                                <w:spacing w:before="4" w:line="242" w:lineRule="auto"/>
                                <w:ind w:left="151" w:right="149"/>
                                <w:rPr>
                                  <w:sz w:val="21"/>
                                </w:rPr>
                              </w:pPr>
                              <w:r>
                                <w:rPr>
                                  <w:sz w:val="21"/>
                                </w:rPr>
                                <w:t>工程制图、影视编辑和排版设计等。</w:t>
                              </w:r>
                            </w:p>
                          </w:txbxContent>
                        </wps:txbx>
                        <wps:bodyPr lIns="0" tIns="0" rIns="0" bIns="0" upright="1"/>
                      </wps:wsp>
                      <wps:wsp>
                        <wps:cNvPr id="129" name="文本框 63"/>
                        <wps:cNvSpPr txBox="1"/>
                        <wps:spPr>
                          <a:xfrm>
                            <a:off x="1341" y="3236"/>
                            <a:ext cx="1208" cy="670"/>
                          </a:xfrm>
                          <a:prstGeom prst="rect">
                            <a:avLst/>
                          </a:prstGeom>
                          <a:noFill/>
                          <a:ln>
                            <a:noFill/>
                          </a:ln>
                        </wps:spPr>
                        <wps:txbx>
                          <w:txbxContent>
                            <w:p w:rsidR="003D1181" w:rsidRDefault="00EB6E1E">
                              <w:pPr>
                                <w:spacing w:before="64" w:line="244" w:lineRule="auto"/>
                                <w:ind w:left="393" w:right="185" w:hanging="212"/>
                                <w:rPr>
                                  <w:sz w:val="21"/>
                                </w:rPr>
                              </w:pPr>
                              <w:r>
                                <w:rPr>
                                  <w:sz w:val="21"/>
                                </w:rPr>
                                <w:t>基层岗位主管</w:t>
                              </w:r>
                            </w:p>
                          </w:txbxContent>
                        </wps:txbx>
                        <wps:bodyPr lIns="0" tIns="0" rIns="0" bIns="0" upright="1"/>
                      </wps:wsp>
                      <wps:wsp>
                        <wps:cNvPr id="130" name="文本框 64"/>
                        <wps:cNvSpPr txBox="1"/>
                        <wps:spPr>
                          <a:xfrm>
                            <a:off x="5767" y="2823"/>
                            <a:ext cx="4424" cy="1796"/>
                          </a:xfrm>
                          <a:prstGeom prst="rect">
                            <a:avLst/>
                          </a:prstGeom>
                          <a:noFill/>
                          <a:ln>
                            <a:noFill/>
                          </a:ln>
                        </wps:spPr>
                        <wps:txbx>
                          <w:txbxContent>
                            <w:p w:rsidR="003D1181" w:rsidRDefault="00EB6E1E">
                              <w:pPr>
                                <w:spacing w:line="323" w:lineRule="exact"/>
                                <w:ind w:left="93"/>
                                <w:rPr>
                                  <w:rFonts w:ascii="微软雅黑" w:eastAsia="微软雅黑"/>
                                  <w:b/>
                                  <w:sz w:val="21"/>
                                </w:rPr>
                              </w:pPr>
                              <w:r>
                                <w:rPr>
                                  <w:rFonts w:ascii="微软雅黑" w:eastAsia="微软雅黑" w:hint="eastAsia"/>
                                  <w:b/>
                                  <w:sz w:val="21"/>
                                </w:rPr>
                                <w:t>岗位职业要求：</w:t>
                              </w:r>
                            </w:p>
                            <w:p w:rsidR="003D1181" w:rsidRDefault="00EB6E1E">
                              <w:pPr>
                                <w:numPr>
                                  <w:ilvl w:val="0"/>
                                  <w:numId w:val="2"/>
                                </w:numPr>
                                <w:tabs>
                                  <w:tab w:val="left" w:pos="253"/>
                                </w:tabs>
                                <w:spacing w:line="259" w:lineRule="exact"/>
                                <w:ind w:hanging="160"/>
                                <w:rPr>
                                  <w:sz w:val="21"/>
                                </w:rPr>
                              </w:pPr>
                              <w:r>
                                <w:rPr>
                                  <w:sz w:val="21"/>
                                </w:rPr>
                                <w:t>具有分析和灵活处理突发问题的能力</w:t>
                              </w:r>
                            </w:p>
                            <w:p w:rsidR="003D1181" w:rsidRDefault="00EB6E1E">
                              <w:pPr>
                                <w:numPr>
                                  <w:ilvl w:val="0"/>
                                  <w:numId w:val="2"/>
                                </w:numPr>
                                <w:tabs>
                                  <w:tab w:val="left" w:pos="253"/>
                                </w:tabs>
                                <w:spacing w:line="272" w:lineRule="exact"/>
                                <w:ind w:hanging="160"/>
                                <w:rPr>
                                  <w:sz w:val="21"/>
                                </w:rPr>
                              </w:pPr>
                              <w:r>
                                <w:rPr>
                                  <w:sz w:val="21"/>
                                </w:rPr>
                                <w:t>能进行项目设计与制作及项目协调操作能力</w:t>
                              </w:r>
                            </w:p>
                            <w:p w:rsidR="003D1181" w:rsidRDefault="00EB6E1E">
                              <w:pPr>
                                <w:numPr>
                                  <w:ilvl w:val="0"/>
                                  <w:numId w:val="2"/>
                                </w:numPr>
                                <w:tabs>
                                  <w:tab w:val="left" w:pos="253"/>
                                </w:tabs>
                                <w:spacing w:line="272" w:lineRule="exact"/>
                                <w:ind w:hanging="160"/>
                                <w:rPr>
                                  <w:sz w:val="21"/>
                                </w:rPr>
                              </w:pPr>
                              <w:r>
                                <w:rPr>
                                  <w:sz w:val="21"/>
                                </w:rPr>
                                <w:t>能组织项目设计及相关服务行业客户接待</w:t>
                              </w:r>
                            </w:p>
                            <w:p w:rsidR="003D1181" w:rsidRDefault="00EB6E1E">
                              <w:pPr>
                                <w:numPr>
                                  <w:ilvl w:val="0"/>
                                  <w:numId w:val="2"/>
                                </w:numPr>
                                <w:tabs>
                                  <w:tab w:val="left" w:pos="253"/>
                                </w:tabs>
                                <w:spacing w:line="282" w:lineRule="exact"/>
                                <w:ind w:hanging="160"/>
                                <w:rPr>
                                  <w:sz w:val="21"/>
                                </w:rPr>
                              </w:pPr>
                              <w:r>
                                <w:rPr>
                                  <w:sz w:val="21"/>
                                </w:rPr>
                                <w:t>具有培训基层员工的能力</w:t>
                              </w:r>
                            </w:p>
                          </w:txbxContent>
                        </wps:txbx>
                        <wps:bodyPr lIns="0" tIns="0" rIns="0" bIns="0" upright="1"/>
                      </wps:wsp>
                      <wps:wsp>
                        <wps:cNvPr id="131" name="文本框 65"/>
                        <wps:cNvSpPr txBox="1"/>
                        <wps:spPr>
                          <a:xfrm>
                            <a:off x="2879" y="2808"/>
                            <a:ext cx="2482" cy="1851"/>
                          </a:xfrm>
                          <a:prstGeom prst="rect">
                            <a:avLst/>
                          </a:prstGeom>
                          <a:noFill/>
                          <a:ln>
                            <a:noFill/>
                          </a:ln>
                        </wps:spPr>
                        <wps:txbx>
                          <w:txbxContent>
                            <w:p w:rsidR="003D1181" w:rsidRDefault="00EB6E1E">
                              <w:pPr>
                                <w:spacing w:before="14" w:line="363" w:lineRule="exact"/>
                                <w:ind w:left="151"/>
                                <w:rPr>
                                  <w:rFonts w:ascii="微软雅黑" w:eastAsia="微软雅黑"/>
                                  <w:b/>
                                  <w:sz w:val="21"/>
                                </w:rPr>
                              </w:pPr>
                              <w:r>
                                <w:rPr>
                                  <w:rFonts w:ascii="微软雅黑" w:eastAsia="微软雅黑" w:hint="eastAsia"/>
                                  <w:b/>
                                  <w:sz w:val="21"/>
                                </w:rPr>
                                <w:t>目标工作岗位：</w:t>
                              </w:r>
                            </w:p>
                            <w:p w:rsidR="003D1181" w:rsidRDefault="00EB6E1E">
                              <w:pPr>
                                <w:spacing w:line="245" w:lineRule="exact"/>
                                <w:ind w:left="151"/>
                                <w:rPr>
                                  <w:sz w:val="21"/>
                                </w:rPr>
                              </w:pPr>
                              <w:r>
                                <w:rPr>
                                  <w:sz w:val="21"/>
                                </w:rPr>
                                <w:t>广告设计师、包装设计</w:t>
                              </w:r>
                            </w:p>
                            <w:p w:rsidR="003D1181" w:rsidRDefault="00EB6E1E">
                              <w:pPr>
                                <w:spacing w:before="2" w:line="242" w:lineRule="auto"/>
                                <w:ind w:left="151" w:right="151"/>
                                <w:jc w:val="both"/>
                                <w:rPr>
                                  <w:sz w:val="21"/>
                                </w:rPr>
                              </w:pPr>
                              <w:r>
                                <w:rPr>
                                  <w:sz w:val="21"/>
                                </w:rPr>
                                <w:t>师、插画设计师、室内设计师、影视动画设计师等。</w:t>
                              </w:r>
                            </w:p>
                          </w:txbxContent>
                        </wps:txbx>
                        <wps:bodyPr lIns="0" tIns="0" rIns="0" bIns="0" upright="1"/>
                      </wps:wsp>
                      <wps:wsp>
                        <wps:cNvPr id="132" name="文本框 66"/>
                        <wps:cNvSpPr txBox="1"/>
                        <wps:spPr>
                          <a:xfrm>
                            <a:off x="1375" y="1150"/>
                            <a:ext cx="1188" cy="636"/>
                          </a:xfrm>
                          <a:prstGeom prst="rect">
                            <a:avLst/>
                          </a:prstGeom>
                          <a:noFill/>
                          <a:ln>
                            <a:noFill/>
                          </a:ln>
                        </wps:spPr>
                        <wps:txbx>
                          <w:txbxContent>
                            <w:p w:rsidR="003D1181" w:rsidRDefault="00EB6E1E">
                              <w:pPr>
                                <w:spacing w:before="64" w:line="242" w:lineRule="auto"/>
                                <w:ind w:left="383" w:right="175" w:hanging="212"/>
                                <w:rPr>
                                  <w:sz w:val="21"/>
                                </w:rPr>
                              </w:pPr>
                              <w:r>
                                <w:rPr>
                                  <w:sz w:val="21"/>
                                </w:rPr>
                                <w:t>业务部门主管</w:t>
                              </w:r>
                            </w:p>
                          </w:txbxContent>
                        </wps:txbx>
                        <wps:bodyPr lIns="0" tIns="0" rIns="0" bIns="0" upright="1"/>
                      </wps:wsp>
                      <wps:wsp>
                        <wps:cNvPr id="133" name="文本框 67"/>
                        <wps:cNvSpPr txBox="1"/>
                        <wps:spPr>
                          <a:xfrm>
                            <a:off x="5767" y="632"/>
                            <a:ext cx="4424" cy="2007"/>
                          </a:xfrm>
                          <a:prstGeom prst="rect">
                            <a:avLst/>
                          </a:prstGeom>
                          <a:noFill/>
                          <a:ln>
                            <a:noFill/>
                          </a:ln>
                        </wps:spPr>
                        <wps:txbx>
                          <w:txbxContent>
                            <w:p w:rsidR="003D1181" w:rsidRDefault="00EB6E1E">
                              <w:pPr>
                                <w:spacing w:line="323" w:lineRule="exact"/>
                                <w:ind w:left="93"/>
                                <w:rPr>
                                  <w:rFonts w:ascii="微软雅黑" w:eastAsia="微软雅黑"/>
                                  <w:b/>
                                  <w:sz w:val="21"/>
                                </w:rPr>
                              </w:pPr>
                              <w:r>
                                <w:rPr>
                                  <w:rFonts w:ascii="微软雅黑" w:eastAsia="微软雅黑" w:hint="eastAsia"/>
                                  <w:b/>
                                  <w:sz w:val="21"/>
                                </w:rPr>
                                <w:t>岗位职业要求：</w:t>
                              </w:r>
                            </w:p>
                            <w:p w:rsidR="003D1181" w:rsidRDefault="00EB6E1E">
                              <w:pPr>
                                <w:numPr>
                                  <w:ilvl w:val="0"/>
                                  <w:numId w:val="3"/>
                                </w:numPr>
                                <w:tabs>
                                  <w:tab w:val="left" w:pos="253"/>
                                </w:tabs>
                                <w:spacing w:line="259" w:lineRule="exact"/>
                                <w:ind w:hanging="160"/>
                                <w:rPr>
                                  <w:sz w:val="21"/>
                                </w:rPr>
                              </w:pPr>
                              <w:r>
                                <w:rPr>
                                  <w:sz w:val="21"/>
                                </w:rPr>
                                <w:t>具有组织市场调查、合理制定部门业务计划</w:t>
                              </w:r>
                            </w:p>
                            <w:p w:rsidR="003D1181" w:rsidRDefault="00EB6E1E">
                              <w:pPr>
                                <w:numPr>
                                  <w:ilvl w:val="0"/>
                                  <w:numId w:val="3"/>
                                </w:numPr>
                                <w:tabs>
                                  <w:tab w:val="left" w:pos="257"/>
                                </w:tabs>
                                <w:spacing w:before="3" w:line="223" w:lineRule="auto"/>
                                <w:ind w:left="199" w:right="91" w:hanging="106"/>
                                <w:rPr>
                                  <w:sz w:val="21"/>
                                </w:rPr>
                              </w:pPr>
                              <w:r>
                                <w:rPr>
                                  <w:spacing w:val="3"/>
                                  <w:w w:val="95"/>
                                  <w:sz w:val="21"/>
                                </w:rPr>
                                <w:t>能规划部门业务、调整业务流程、调配人力</w:t>
                              </w:r>
                              <w:r>
                                <w:rPr>
                                  <w:sz w:val="21"/>
                                </w:rPr>
                                <w:t>资源、具有良好的文字处理能力</w:t>
                              </w:r>
                            </w:p>
                            <w:p w:rsidR="003D1181" w:rsidRDefault="00EB6E1E">
                              <w:pPr>
                                <w:numPr>
                                  <w:ilvl w:val="0"/>
                                  <w:numId w:val="3"/>
                                </w:numPr>
                                <w:tabs>
                                  <w:tab w:val="left" w:pos="253"/>
                                </w:tabs>
                                <w:spacing w:before="7" w:line="284" w:lineRule="exact"/>
                                <w:ind w:hanging="160"/>
                                <w:rPr>
                                  <w:sz w:val="21"/>
                                </w:rPr>
                              </w:pPr>
                              <w:r>
                                <w:rPr>
                                  <w:sz w:val="21"/>
                                </w:rPr>
                                <w:t>能协调部门业务关系、具有良好的沟通能力</w:t>
                              </w:r>
                            </w:p>
                            <w:p w:rsidR="003D1181" w:rsidRDefault="00EB6E1E">
                              <w:pPr>
                                <w:numPr>
                                  <w:ilvl w:val="0"/>
                                  <w:numId w:val="3"/>
                                </w:numPr>
                                <w:tabs>
                                  <w:tab w:val="left" w:pos="253"/>
                                </w:tabs>
                                <w:spacing w:line="272" w:lineRule="exact"/>
                                <w:ind w:hanging="160"/>
                                <w:rPr>
                                  <w:sz w:val="21"/>
                                </w:rPr>
                              </w:pPr>
                              <w:r>
                                <w:rPr>
                                  <w:sz w:val="21"/>
                                </w:rPr>
                                <w:t>具有业务开拓和创新能力</w:t>
                              </w:r>
                            </w:p>
                            <w:p w:rsidR="003D1181" w:rsidRDefault="00EB6E1E">
                              <w:pPr>
                                <w:numPr>
                                  <w:ilvl w:val="0"/>
                                  <w:numId w:val="3"/>
                                </w:numPr>
                                <w:tabs>
                                  <w:tab w:val="left" w:pos="253"/>
                                </w:tabs>
                                <w:spacing w:line="282" w:lineRule="exact"/>
                                <w:ind w:hanging="160"/>
                                <w:rPr>
                                  <w:sz w:val="21"/>
                                </w:rPr>
                              </w:pPr>
                              <w:r>
                                <w:rPr>
                                  <w:sz w:val="21"/>
                                </w:rPr>
                                <w:t>具有良好的沟通交流能力和人员管理能力</w:t>
                              </w:r>
                            </w:p>
                          </w:txbxContent>
                        </wps:txbx>
                        <wps:bodyPr lIns="0" tIns="0" rIns="0" bIns="0" upright="1"/>
                      </wps:wsp>
                      <wps:wsp>
                        <wps:cNvPr id="134" name="文本框 68"/>
                        <wps:cNvSpPr txBox="1"/>
                        <wps:spPr>
                          <a:xfrm>
                            <a:off x="2879" y="574"/>
                            <a:ext cx="2484" cy="2069"/>
                          </a:xfrm>
                          <a:prstGeom prst="rect">
                            <a:avLst/>
                          </a:prstGeom>
                          <a:noFill/>
                          <a:ln>
                            <a:noFill/>
                          </a:ln>
                        </wps:spPr>
                        <wps:txbx>
                          <w:txbxContent>
                            <w:p w:rsidR="003D1181" w:rsidRDefault="00EB6E1E">
                              <w:pPr>
                                <w:spacing w:before="14" w:line="363" w:lineRule="exact"/>
                                <w:ind w:left="151"/>
                                <w:rPr>
                                  <w:rFonts w:ascii="微软雅黑" w:eastAsia="微软雅黑"/>
                                  <w:b/>
                                  <w:sz w:val="21"/>
                                </w:rPr>
                              </w:pPr>
                              <w:r>
                                <w:rPr>
                                  <w:rFonts w:ascii="微软雅黑" w:eastAsia="微软雅黑" w:hint="eastAsia"/>
                                  <w:b/>
                                  <w:sz w:val="21"/>
                                </w:rPr>
                                <w:t>提升工作岗位：</w:t>
                              </w:r>
                            </w:p>
                            <w:p w:rsidR="003D1181" w:rsidRDefault="00EB6E1E">
                              <w:pPr>
                                <w:spacing w:line="245" w:lineRule="exact"/>
                                <w:ind w:left="151"/>
                                <w:rPr>
                                  <w:sz w:val="21"/>
                                </w:rPr>
                              </w:pPr>
                              <w:r>
                                <w:rPr>
                                  <w:sz w:val="21"/>
                                </w:rPr>
                                <w:t>广告高级设计师、包装</w:t>
                              </w:r>
                            </w:p>
                            <w:p w:rsidR="003D1181" w:rsidRDefault="00EB6E1E">
                              <w:pPr>
                                <w:spacing w:before="2" w:line="242" w:lineRule="auto"/>
                                <w:ind w:left="151" w:right="149"/>
                                <w:jc w:val="both"/>
                                <w:rPr>
                                  <w:sz w:val="21"/>
                                </w:rPr>
                              </w:pPr>
                              <w:r>
                                <w:rPr>
                                  <w:sz w:val="21"/>
                                </w:rPr>
                                <w:t>高级设计师、室内高级设计师、影视动画高级设计师、设计总监助理和设计总监等。</w:t>
                              </w:r>
                            </w:p>
                          </w:txbxContent>
                        </wps:txbx>
                        <wps:bodyPr lIns="0" tIns="0" rIns="0" bIns="0" upright="1"/>
                      </wps:wsp>
                    </wpg:wgp>
                  </a:graphicData>
                </a:graphic>
              </wp:anchor>
            </w:drawing>
          </mc:Choice>
          <mc:Fallback>
            <w:pict>
              <v:group id="组合 34" o:spid="_x0000_s1058" style="position:absolute;left:0;text-align:left;margin-left:65.15pt;margin-top:26.6pt;width:447.1pt;height:311.7pt;z-index:-251649024;mso-wrap-distance-left:0;mso-wrap-distance-right:0;mso-position-horizontal-relative:page;mso-position-vertical-relative:text" coordorigin="1303,532" coordsize="8942,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">
                <v:shape id="任意多边形 35" o:spid="_x0000_s1059" style="position:absolute;left:1303;top:532;width:8942;height:6234;visibility:visible;mso-wrap-style:square;v-text-anchor:top" coordsize="8942,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OQ8AA&#10;AADcAAAADwAAAGRycy9kb3ducmV2LnhtbERPzWoCMRC+C32HMEIvoskWEVmNYotCT4KrDzBsxuy2&#10;m8mSpLq+vSkUepuP73fW28F14kYhtp41FDMFgrj2pmWr4XI+TJcgYkI22HkmDQ+KsN28jNZYGn/n&#10;E92qZEUO4ViihialvpQy1g05jDPfE2fu6oPDlGGw0gS853DXyTelFtJhy7mhwZ4+Gqq/qx+nIdnz&#10;3C6v7+3+i1SPRTVZTMJR69fxsFuBSDSkf/Gf+9Pk+aqA32fy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aOQ8AAAADcAAAADwAAAAAAAAAAAAAAAACYAgAAZHJzL2Rvd25y&#10;ZXYueG1sUEsFBgAAAAAEAAQA9QAAAIUDAAAAAA==&#10;" path="m8942,l,,,6234r8942,l8942,6226r-8927,l8,6219r7,l15,15r-7,l15,8r8927,l8942,xm15,6219r-7,l15,6226r,-7xm8927,6219r-8912,l15,6226r8912,l8927,6219xm8927,8r,6218l8935,6219r7,l8942,15r-7,l8927,8xm8942,6219r-7,l8927,6226r15,l8942,6219xm15,8l8,15r7,l15,8xm8927,8l15,8r,7l8927,15r,-7xm8942,8r-15,l8935,15r7,l8942,8xe" fillcolor="gray" stroked="f">
                  <v:path arrowok="t" textboxrect="0,0,8942,6234"/>
                </v:shape>
                <v:rect id="矩形 36" o:spid="_x0000_s1060" style="position:absolute;left:2903;top:4884;width:2468;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shape id="任意多边形 37" o:spid="_x0000_s1061" style="position:absolute;left:2895;top:4877;width:2484;height:1753;visibility:visible;mso-wrap-style:square;v-text-anchor:top" coordsize="2484,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nlsUA&#10;AADcAAAADwAAAGRycy9kb3ducmV2LnhtbESPQWvCQBCF7wX/wzJCb3VjU1RSVwmF1l48GEvB25id&#10;boLZ2ZDdJvHfu4WCtxnem/e9WW9H24ieOl87VjCfJSCIS6drNgq+ju9PKxA+IGtsHJOCK3nYbiYP&#10;a8y0G/hAfRGMiCHsM1RQhdBmUvqyIot+5lriqP24zmKIa2ek7nCI4baRz0mykBZrjoQKW3qrqLwU&#10;v1ZBxO/POb/szKo2J0qX37k7fij1OB3zVxCBxnA3/19/6lg/SeHvmTiB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meWxQAAANwAAAAPAAAAAAAAAAAAAAAAAJgCAABkcnMv&#10;ZG93bnJldi54bWxQSwUGAAAAAAQABAD1AAAAigMAAAAA&#10;" path="m2484,l,,,1753r2484,l2484,1745r-2469,l8,1738r7,l15,15r-7,l15,7r2469,l2484,xm15,1738r-7,l15,1745r,-7xm2469,1738r-2454,l15,1745r2454,l2469,1738xm2469,7r,1738l2477,1738r7,l2484,15r-7,l2469,7xm2484,1738r-7,l2469,1745r15,l2484,1738xm15,7l8,15r7,l15,7xm2469,7l15,7r,8l2469,15r,-8xm2484,7r-15,l2477,15r7,l2484,7xe" fillcolor="black" stroked="f">
                  <v:path arrowok="t" textboxrect="0,0,2484,1753"/>
                </v:shape>
                <v:rect id="矩形 38" o:spid="_x0000_s1062" style="position:absolute;left:2879;top:2808;width:248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shape id="任意多边形 39" o:spid="_x0000_s1063" style="position:absolute;left:2872;top:2801;width:2497;height:1866;visibility:visible;mso-wrap-style:square;v-text-anchor:top" coordsize="2497,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3DcIA&#10;AADcAAAADwAAAGRycy9kb3ducmV2LnhtbERPS2vCQBC+C/6HZYRepG7aaimpq4ggFurFB4K3ITsm&#10;wexMml017a/vCoK3+fieM562rlIXanwpbOBlkIAizsSWnBvYbRfPH6B8QLZYCZOBX/IwnXQ7Y0yt&#10;XHlNl03IVQxhn6KBIoQ61dpnBTn0A6mJI3eUxmGIsMm1bfAaw12lX5PkXTssOTYUWNO8oOy0OTsD&#10;pzeWP+Zlv/o+OP2z2ssQvRjz1Gtnn6ACteEhvru/bJyfjOD2TLxA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vcNwgAAANwAAAAPAAAAAAAAAAAAAAAAAJgCAABkcnMvZG93&#10;bnJldi54bWxQSwUGAAAAAAQABAD1AAAAhwMAAAAA&#10;" path="m2497,l,,,1866r2497,l2497,1858r-2482,l8,1851r7,l15,15r-7,l15,8r2482,l2497,xm15,1851r-7,l15,1858r,-7xm2482,1851r-2467,l15,1858r2467,l2482,1851xm2482,8r,1850l2490,1851r7,l2497,15r-7,l2482,8xm2497,1851r-7,l2482,1858r15,l2497,1851xm15,8l8,15r7,l15,8xm2482,8l15,8r,7l2482,15r,-7xm2497,8r-15,l2490,15r7,l2497,8xe" fillcolor="black" stroked="f">
                  <v:path arrowok="t" textboxrect="0,0,2497,1866"/>
                </v:shape>
                <v:rect id="矩形 40" o:spid="_x0000_s1064" style="position:absolute;left:1375;top:1150;width:1188;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d38EA&#10;AADcAAAADwAAAGRycy9kb3ducmV2LnhtbERPS4vCMBC+L/gfwgh7WxN33aLVKLIgCLoHH+B1aMa2&#10;2ExqE7X+eyMI3ubje85k1tpKXKnxpWMN/Z4CQZw5U3KuYb9bfA1B+IBssHJMGu7kYTbtfEwwNe7G&#10;G7puQy5iCPsUNRQh1KmUPivIou+5mjhyR9dYDBE2uTQN3mK4reS3Uom0WHJsKLCmv4Ky0/ZiNWAy&#10;MOf/4896t7okOMpbtfg9KK0/u+18DCJQG97il3tp4nyV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nd/BAAAA3AAAAA8AAAAAAAAAAAAAAAAAmAIAAGRycy9kb3du&#10;cmV2LnhtbFBLBQYAAAAABAAEAPUAAACGAwAAAAA=&#10;" stroked="f"/>
                <v:shape id="任意多边形 41" o:spid="_x0000_s1065" style="position:absolute;left:1367;top:1142;width:1202;height:653;visibility:visible;mso-wrap-style:square;v-text-anchor:top" coordsize="120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wJsMA&#10;AADcAAAADwAAAGRycy9kb3ducmV2LnhtbERPTWvCQBC9F/oflil4q5v2YCW6SlpRhJ5MQ8HbkB2T&#10;aHY27K4a/fWuIHibx/uc6bw3rTiR841lBR/DBARxaXXDlYLib/k+BuEDssbWMim4kIf57PVliqm2&#10;Z97QKQ+ViCHsU1RQh9ClUvqyJoN+aDviyO2sMxgidJXUDs8x3LTyM0lG0mDDsaHGjn5qKg/50ShY&#10;FdfNelcsRj7753zxvXdZvv1VavDWZxMQgfrwFD/cax3nJ19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5wJsMAAADcAAAADwAAAAAAAAAAAAAAAACYAgAAZHJzL2Rv&#10;d25yZXYueG1sUEsFBgAAAAAEAAQA9QAAAIgDAAAAAA==&#10;" path="m1202,l,,,653r1202,l1202,646,15,646,8,638r7,l15,15r-7,l15,8r1187,l1202,xm15,638r-7,l15,646r,-8xm1187,638l15,638r,8l1187,646r,-8xm1187,8r,638l1195,638r7,l1202,15r-7,l1187,8xm1202,638r-7,l1187,646r15,l1202,638xm15,8l8,15r7,l15,8xm1187,8l15,8r,7l1187,15r,-7xm1202,8r-15,l1195,15r7,l1202,8xe" fillcolor="black" stroked="f">
                  <v:path arrowok="t" textboxrect="0,0,1202,653"/>
                </v:shape>
                <v:rect id="矩形 42" o:spid="_x0000_s1066" style="position:absolute;left:2879;top:574;width:2484;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shape id="任意多边形 43" o:spid="_x0000_s1067" style="position:absolute;left:2872;top:567;width:2500;height:2084;visibility:visible;mso-wrap-style:square;v-text-anchor:top" coordsize="2500,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cXcMA&#10;AADcAAAADwAAAGRycy9kb3ducmV2LnhtbERPTWvCQBC9F/wPywje6kYPUqOrtGJi25tREG/T7DQJ&#10;ZmdDdk3Sf98tFLzN433OejuYWnTUusqygtk0AkGcW11xoeB8Sp5fQDiPrLG2TAp+yMF2M3paY6xt&#10;z0fqMl+IEMIuRgWl900spctLMuimtiEO3LdtDfoA20LqFvsQbmo5j6KFNFhxaCixoV1J+S27GwUX&#10;TJPr1eeHt3Q5yz6/Lrf5B+6VmoyH1xUIT4N/iP/d7zrMj5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HcXcMAAADcAAAADwAAAAAAAAAAAAAAAACYAgAAZHJzL2Rv&#10;d25yZXYueG1sUEsFBgAAAAAEAAQA9QAAAIgDAAAAAA==&#10;" path="m2500,l,,,2084r2500,l2500,2077r-2485,l8,2069r7,l15,15r-7,l15,8r2485,l2500,xm15,2069r-7,l15,2077r,-8xm2485,2069r-2470,l15,2077r2470,l2485,2069xm2485,8r,2069l2493,2069r7,l2500,15r-7,l2485,8xm2500,2069r-7,l2485,2077r15,l2500,2069xm15,8l8,15r7,l15,8xm2485,8l15,8r,7l2485,15r,-7xm2500,8r-15,l2493,15r7,l2500,8xe" fillcolor="black" stroked="f">
                  <v:path arrowok="t" textboxrect="0,0,2500,2084"/>
                </v:shape>
                <v:shape id="任意多边形 44" o:spid="_x0000_s1068" style="position:absolute;left:1612;top:3958;width:720;height:1150;visibility:visible;mso-wrap-style:square;v-text-anchor:top" coordsize="720,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3C8QA&#10;AADcAAAADwAAAGRycy9kb3ducmV2LnhtbESPT4vCQAzF7wt+hyGCt3VaDyLVUUQQBGH/6LLiLXRi&#10;W+xkSmdq67ffHBa8JbyX935ZbQZXqwe1ofJsIJ0moIhzbysuDPyc9+8LUCEiW6w9k4EnBdisR28r&#10;zKzv+Zsep1goCeGQoYEyxibTOuQlOQxT3xCLdvOtwyhrW2jbYi/hrtazJJlrhxVLQ4kN7UrK76fO&#10;Gfjtws7ek6+uO+4v137x+dE8UzJmMh62S1CRhvgy/18frOC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twvEAAAA3AAAAA8AAAAAAAAAAAAAAAAAmAIAAGRycy9k&#10;b3ducmV2LnhtbFBLBQYAAAAABAAEAPUAAACJAwAAAAA=&#10;" path="m360,l,288r180,l180,1150r360,l540,288r180,l360,xe" stroked="f">
                  <v:path arrowok="t" textboxrect="0,0,720,1150"/>
                </v:shape>
                <v:shape id="任意多边形 45" o:spid="_x0000_s1069" style="position:absolute;left:1590;top:3949;width:763;height:1166;visibility:visible;mso-wrap-style:square;v-text-anchor:top" coordsize="763,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HPsIA&#10;AADcAAAADwAAAGRycy9kb3ducmV2LnhtbERPS4vCMBC+L/gfwgje1rQelqUaRQVBtiDr46C3oRnb&#10;YjMpTarVX28Ewdt8fM+ZzDpTiSs1rrSsIB5GIIgzq0vOFRz2q+9fEM4ja6wsk4I7OZhNe18TTLS9&#10;8ZauO5+LEMIuQQWF93UipcsKMuiGtiYO3Nk2Bn2ATS51g7cQbio5iqIfabDk0FBgTcuCssuuNQo2&#10;rWnrU7qYL4+b9O/uH+nD/qdKDfrdfAzCU+c/4rd7rcP8OIb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8c+wgAAANwAAAAPAAAAAAAAAAAAAAAAAJgCAABkcnMvZG93&#10;bnJldi54bWxQSwUGAAAAAAQABAD1AAAAhwMAAAAA&#10;" path="m193,296r,869l568,1165r,-8l208,1157r-7,-7l208,1150r,-846l201,304r-8,-8xm208,1150r-7,l208,1157r,-7xm553,1150r-345,l208,1157r345,l553,1150xm719,289r-166,l553,1157r8,-7l568,1150r,-846l561,304r7,-8l729,296r-10,-7xm568,1150r-7,l553,1157r15,l568,1150xm381,l,304r193,l193,302r-167,l21,289r21,l381,19r-5,-4l400,15,381,xm208,296r-15,l201,304r7,l208,296xm568,296r-7,8l568,304r,-8xm729,296r-161,l568,304r194,l760,302r-24,l729,296xm42,289r-21,l26,302,42,289xm208,289r-166,l26,302r167,l193,296r15,l208,289xm400,15r-14,l381,19,736,302r5,-13l744,289,400,15xm744,289r-3,l736,302r24,l744,289xm386,15r-10,l381,19r5,-4xe" fillcolor="black" stroked="f">
                  <v:path arrowok="t" textboxrect="0,0,763,1166"/>
                </v:shape>
                <v:shape id="任意多边形 46" o:spid="_x0000_s1070" style="position:absolute;left:1627;top:1887;width:720;height:1148;visibility:visible;mso-wrap-style:square;v-text-anchor:top" coordsize="720,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37sIA&#10;AADcAAAADwAAAGRycy9kb3ducmV2LnhtbERPzYrCMBC+L+w7hFnYm6YWV7QaZRHd1YOHqg8wNmNa&#10;tpmUJmp9eyMIe5uP73dmi87W4kqtrxwrGPQTEMSF0xUbBcfDujcG4QOyxtoxKbiTh8X8/W2GmXY3&#10;zum6D0bEEPYZKihDaDIpfVGSRd93DXHkzq61GCJsjdQt3mK4rWWaJCNpseLYUGJDy5KKv/3FKkhG&#10;w216WmHxZXZ8+v0Z5hNzz5X6/Oi+pyACdeFf/HJvdJw/SO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PfuwgAAANwAAAAPAAAAAAAAAAAAAAAAAJgCAABkcnMvZG93&#10;bnJldi54bWxQSwUGAAAAAAQABAD1AAAAhwMAAAAA&#10;" path="m360,l,288r180,l180,1148r360,l540,288r180,l360,xe" stroked="f">
                  <v:path arrowok="t" textboxrect="0,0,720,1148"/>
                </v:shape>
                <v:shape id="任意多边形 47" o:spid="_x0000_s1071" style="position:absolute;left:1605;top:1877;width:763;height:1166;visibility:visible;mso-wrap-style:square;v-text-anchor:top" coordsize="763,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80sMA&#10;AADcAAAADwAAAGRycy9kb3ducmV2LnhtbERPS4vCMBC+C/6HMII3m+qCSDWKCoJsQXzsYb0NzWxb&#10;tpmUJtXqrzcLC97m43vOYtWZStyocaVlBeMoBkGcWV1yruDrshvNQDiPrLGyTAoe5GC17PcWmGh7&#10;5xPdzj4XIYRdggoK7+tESpcVZNBFtiYO3I9tDPoAm1zqBu8h3FRyEsdTabDk0FBgTduCst9zaxQc&#10;WtPW13Sz3n4f0s+Hf6ZPe0yVGg669RyEp86/xf/uvQ7zxx/w90y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380sMAAADcAAAADwAAAAAAAAAAAAAAAACYAgAAZHJzL2Rv&#10;d25yZXYueG1sUEsFBgAAAAAEAAQA9QAAAIgDAAAAAA==&#10;" path="m193,297r,868l568,1165r,-7l208,1158r-7,-8l208,1150r,-846l201,304r-8,-7xm208,1150r-7,l208,1158r,-8xm553,1150r-345,l208,1158r345,l553,1150xm719,289r-166,l553,1158r8,-8l568,1150r,-846l561,304r7,-7l729,297r-10,-8xm568,1150r-7,l553,1158r15,l568,1150xm381,l,304r193,l193,302r-167,l21,289r21,l381,19r-5,-4l400,15,381,xm208,297r-15,l201,304r7,l208,297xm568,297r-7,7l568,304r,-7xm729,297r-161,l568,304r194,l760,302r-24,l729,297xm42,289r-21,l26,302,42,289xm208,289r-166,l26,302r167,l193,297r15,l208,289xm400,15r-14,l381,19,736,302r5,-13l744,289,400,15xm744,289r-3,l736,302r24,l744,289xm386,15r-10,l381,19r5,-4xe" fillcolor="black" stroked="f">
                  <v:path arrowok="t" textboxrect="0,0,763,1166"/>
                </v:shape>
                <v:rect id="矩形 48" o:spid="_x0000_s1072" style="position:absolute;left:5767;top:4860;width:4424;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w7sEA&#10;AADcAAAADwAAAGRycy9kb3ducmV2LnhtbERPS4vCMBC+L/gfwgje1sTHFq1GEUEQ1j34AK9DM7bF&#10;ZlKbqN1/bxYWvM3H95z5srWVeFDjS8caBn0FgjhzpuRcw+m4+ZyA8AHZYOWYNPySh+Wi8zHH1Lgn&#10;7+lxCLmIIexT1FCEUKdS+qwgi77vauLIXVxjMUTY5NI0+IzhtpJDpRJpseTYUGBN64Ky6+FuNWAy&#10;Nrefy2h3/L4nOM1btfk6K6173XY1AxGoDW/xv3tr4vzB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MO7BAAAA3AAAAA8AAAAAAAAAAAAAAAAAmAIAAGRycy9kb3du&#10;cmV2LnhtbFBLBQYAAAAABAAEAPUAAACGAwAAAAA=&#10;" stroked="f"/>
                <v:shape id="任意多边形 49" o:spid="_x0000_s1073" style="position:absolute;left:5755;top:4851;width:4445;height:1803;visibility:visible;mso-wrap-style:square;v-text-anchor:top" coordsize="4445,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WcMA&#10;AADcAAAADwAAAGRycy9kb3ducmV2LnhtbERPTUvEMBC9C/6HMMLe3LTLKtvadHFFUYQ9bBVkb0Mz&#10;bYrNpDSxrf/eCIK3ebzPKfaL7cVEo+8cK0jXCQji2umOWwXvb0/XOxA+IGvsHZOCb/KwLy8vCsy1&#10;m/lEUxVaEUPY56jAhDDkUvrakEW/dgNx5Bo3WgwRjq3UI84x3PZykyS30mLHscHgQA+G6s/qyyp4&#10;fu2aQ0NZOj02H8N5a7LzXB2VWl0t93cgAi3hX/znftFxfnoDv8/EC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OWcMAAADcAAAADwAAAAAAAAAAAAAAAACYAgAAZHJzL2Rv&#10;d25yZXYueG1sUEsFBgAAAAAEAAQA9QAAAIgDAAAAAA==&#10;" path="m4445,l,,,1803r4445,l4445,1793r-4425,l10,1783r10,l20,20r-10,l20,10r4425,l4445,xm20,1783r-10,l20,1793r,-10xm4425,1783r-4405,l20,1793r4405,l4425,1783xm4425,10r,1783l4435,1783r10,l4445,20r-10,l4425,10xm4445,1783r-10,l4425,1793r20,l4445,1783xm20,10l10,20r10,l20,10xm4425,10l20,10r,10l4425,20r,-10xm4445,10r-20,l4435,20r10,l4445,10xe" fillcolor="black" stroked="f">
                  <v:path arrowok="t" textboxrect="0,0,4445,1803"/>
                </v:shape>
                <v:rect id="矩形 50" o:spid="_x0000_s1074" style="position:absolute;left:1341;top:3236;width:1208;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AsMA&#10;AADcAAAADwAAAGRycy9kb3ducmV2LnhtbERPS2vCQBC+F/wPywje6q61DTZ1FSkEhNpDVeh1yI5J&#10;aHY2ZjcP/71bKPQ2H99z1tvR1qKn1leONSzmCgRx7kzFhYbzKXtcgfAB2WDtmDTcyMN2M3lYY2rc&#10;wF/UH0MhYgj7FDWUITSplD4vyaKfu4Y4chfXWgwRtoU0LQ4x3NbySalEWqw4NpTY0HtJ+c+xsxow&#10;eTbXz8vycProEnwtRpW9fCutZ9Nx9wYi0Bj+xX/uvYnzFw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LAsMAAADcAAAADwAAAAAAAAAAAAAAAACYAgAAZHJzL2Rv&#10;d25yZXYueG1sUEsFBgAAAAAEAAQA9QAAAIgDAAAAAA==&#10;" stroked="f"/>
                <v:shape id="任意多边形 51" o:spid="_x0000_s1075" style="position:absolute;left:1334;top:3228;width:1221;height:685;visibility:visible;mso-wrap-style:square;v-text-anchor:top" coordsize="122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8XcQA&#10;AADcAAAADwAAAGRycy9kb3ducmV2LnhtbERPTWvCQBC9C/6HZYRepG70YEp0lVKoFA8tiS1ep9lp&#10;Epqdjdmtifn1bkHwNo/3Oettb2pxptZVlhXMZxEI4tzqigsFn4fXxycQziNrrC2Tggs52G7GozUm&#10;2nac0jnzhQgh7BJUUHrfJFK6vCSDbmYb4sD92NagD7AtpG6xC+GmlosoWkqDFYeGEht6KSn/zf6M&#10;gv0w3Z++Flx/f6TDIM1x9x6zUeph0j+vQHjq/V18c7/pMH8ew/8z4QK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GvF3EAAAA3AAAAA8AAAAAAAAAAAAAAAAAmAIAAGRycy9k&#10;b3ducmV2LnhtbFBLBQYAAAAABAAEAPUAAACJAwAAAAA=&#10;" path="m1221,l,,,685r1221,l1221,677,15,677,8,670r7,l15,15r-7,l15,8r1206,l1221,xm15,670r-7,l15,677r,-7xm1206,670l15,670r,7l1206,677r,-7xm1206,8r,669l1214,670r7,l1221,15r-7,l1206,8xm1221,670r-7,l1206,677r15,l1221,670xm15,8l8,15r7,l15,8xm1206,8l15,8r,7l1206,15r,-7xm1221,8r-15,l1214,15r7,l1221,8xe" fillcolor="black" stroked="f">
                  <v:path arrowok="t" textboxrect="0,0,1221,685"/>
                </v:shape>
                <v:rect id="矩形 52" o:spid="_x0000_s1076" style="position:absolute;left:1336;top:5208;width:1212;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shape id="任意多边形 53" o:spid="_x0000_s1077" style="position:absolute;left:1329;top:5200;width:1226;height:665;visibility:visible;mso-wrap-style:square;v-text-anchor:top" coordsize="122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E9MIA&#10;AADcAAAADwAAAGRycy9kb3ducmV2LnhtbERPzYrCMBC+L/gOYRa8LNtURVm7jSIuiuLJ6gMMzdgW&#10;m0ltslrf3giCt/n4fiedd6YWV2pdZVnBIIpBEOdWV1woOB5W3z8gnEfWWFsmBXdyMJ/1PlJMtL3x&#10;nq6ZL0QIYZeggtL7JpHS5SUZdJFtiAN3sq1BH2BbSN3iLYSbWg7jeCINVhwaSmxoWVJ+zv6Ngl1e&#10;j/8O4+129LUedv6s491lfVSq/9ktfkF46vxb/HJvdJg/mML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AT0wgAAANwAAAAPAAAAAAAAAAAAAAAAAJgCAABkcnMvZG93&#10;bnJldi54bWxQSwUGAAAAAAQABAD1AAAAhwMAAAAA&#10;" path="m1226,l,,,665r1226,l1226,657,15,657,8,650r7,l15,15r-7,l15,7r1211,l1226,xm15,650r-7,l15,657r,-7xm1211,650l15,650r,7l1211,657r,-7xm1211,7r,650l1219,650r7,l1226,15r-7,l1211,7xm1226,650r-7,l1211,657r15,l1226,650xm15,7l8,15r7,l15,7xm1211,7l15,7r,8l1211,15r,-8xm1226,7r-15,l1219,15r7,l1226,7xe" fillcolor="black" stroked="f">
                  <v:path arrowok="t" textboxrect="0,0,1226,665"/>
                </v:shape>
                <v:rect id="矩形 54" o:spid="_x0000_s1078" style="position:absolute;left:5767;top:2823;width:442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任意多边形 55" o:spid="_x0000_s1079" style="position:absolute;left:5755;top:2812;width:4445;height:1816;visibility:visible;mso-wrap-style:square;v-text-anchor:top" coordsize="444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QhsIA&#10;AADcAAAADwAAAGRycy9kb3ducmV2LnhtbERP32vCMBB+F/wfwgl7EU0rIlKNIrKB7GWsOtjj0ZxN&#10;sbl0SWa7/34ZDHy7j+/nbfeDbcWdfGgcK8jnGQjiyumGawWX88tsDSJEZI2tY1LwQwH2u/Foi4V2&#10;Pb/TvYy1SCEcClRgYuwKKUNlyGKYu444cVfnLcYEfS21xz6F21YusmwlLTacGgx2dDRU3cpvq+C5&#10;52WZ8eny+mVqP12fP94+l7lST5PhsAERaYgP8b/7pNP8RQ5/z6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VCGwgAAANwAAAAPAAAAAAAAAAAAAAAAAJgCAABkcnMvZG93&#10;bnJldi54bWxQSwUGAAAAAAQABAD1AAAAhwMAAAAA&#10;" path="m4445,l,,,1815r4445,l4445,1805r-4425,l10,1795r10,l20,20r-10,l20,10r4425,l4445,xm20,1795r-10,l20,1805r,-10xm4425,1795r-4405,l20,1805r4405,l4425,1795xm4425,10r,1795l4435,1795r10,l4445,20r-10,l4425,10xm4445,1795r-10,l4425,1805r20,l4445,1795xm20,10l10,20r10,l20,10xm4425,10l20,10r,10l4425,20r,-10xm4445,10r-20,l4435,20r10,l4445,10xe" fillcolor="black" stroked="f">
                  <v:path arrowok="t" textboxrect="0,0,4445,1816"/>
                </v:shape>
                <v:rect id="矩形 56" o:spid="_x0000_s1080" style="position:absolute;left:5767;top:632;width:4424;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v:shape id="任意多边形 57" o:spid="_x0000_s1081" style="position:absolute;left:2561;top:621;width:7639;height:5075;visibility:visible;mso-wrap-style:square;v-text-anchor:top" coordsize="763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Jc8AA&#10;AADcAAAADwAAAGRycy9kb3ducmV2LnhtbERPTYvCMBC9C/sfwizsTVMVRKpRRBC8yKIrFG9jMzbB&#10;ZlKbqPXfm4WFvc3jfc582blaPKgN1rOC4SADQVx6bblScPzZ9KcgQkTWWHsmBS8KsFx89OaYa//k&#10;PT0OsRIphEOOCkyMTS5lKA05DAPfECfu4luHMcG2krrFZwp3tRxl2UQ6tJwaDDa0NlReD3enoNvd&#10;MivpZEtvivu3GRdn5wqlvj671QxEpC7+i//cW53mj8bw+0y6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WJc8AAAADcAAAADwAAAAAAAAAAAAAAAACYAgAAZHJzL2Rvd25y&#10;ZXYueG1sUEsFBgAAAAAEAAQA9QAAAIUDAAAAAA==&#10;" path="m306,4969r,-15l71,4955r49,-33l,4962r120,40l71,4970r,l306,4969xm306,2953r,-15l71,2939r49,-33l,2947r120,39l71,2954r,l306,2953xm306,833r,-15l71,819r49,-33l,827r120,39l71,834r,l306,833xm3154,3055r,-15l2919,3041r49,-33l2848,3049r120,39l2919,3056r,l3154,3055xm3178,5041r,-15l2943,5027r49,-33l2872,5034r120,40l2943,5042r,l3178,5041xm3178,833r,-15l2943,819r49,-33l2872,827r120,39l2943,834r,l3178,833xm7639,r-20,l7619,20r,1987l3214,2007r,-1987l7619,20r,-20l3194,r,2027l7639,2027r,-10l7639,2007r,-1987l7639,10r,-10xe" fillcolor="black" stroked="f">
                  <v:path arrowok="t" textboxrect="0,0,7639,5075"/>
                </v:shape>
                <v:shape id="文本框 58" o:spid="_x0000_s1082" type="#_x0000_t202" style="position:absolute;left:1888;top:2180;width:229;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3D1181" w:rsidRDefault="00EB6E1E">
                        <w:pPr>
                          <w:spacing w:before="16" w:line="187" w:lineRule="auto"/>
                          <w:ind w:right="18"/>
                          <w:jc w:val="both"/>
                          <w:rPr>
                            <w:sz w:val="21"/>
                          </w:rPr>
                        </w:pPr>
                        <w:r>
                          <w:rPr>
                            <w:sz w:val="21"/>
                          </w:rPr>
                          <w:t>职业提升</w:t>
                        </w:r>
                      </w:p>
                    </w:txbxContent>
                  </v:textbox>
                </v:shape>
                <v:shape id="文本框 59" o:spid="_x0000_s1083" type="#_x0000_t202" style="position:absolute;left:1859;top:4232;width:229;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3D1181" w:rsidRDefault="00EB6E1E">
                        <w:pPr>
                          <w:spacing w:before="16" w:line="187" w:lineRule="auto"/>
                          <w:ind w:right="18"/>
                          <w:jc w:val="both"/>
                          <w:rPr>
                            <w:sz w:val="21"/>
                          </w:rPr>
                        </w:pPr>
                        <w:r>
                          <w:rPr>
                            <w:sz w:val="21"/>
                          </w:rPr>
                          <w:t>职业提升</w:t>
                        </w:r>
                      </w:p>
                    </w:txbxContent>
                  </v:textbox>
                </v:shape>
                <v:shape id="文本框 60" o:spid="_x0000_s1084" type="#_x0000_t202" style="position:absolute;left:1336;top:5208;width:1212;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3D1181" w:rsidRDefault="00EB6E1E">
                        <w:pPr>
                          <w:spacing w:before="64" w:line="244" w:lineRule="auto"/>
                          <w:ind w:left="395" w:right="185" w:hanging="209"/>
                          <w:rPr>
                            <w:sz w:val="21"/>
                          </w:rPr>
                        </w:pPr>
                        <w:r>
                          <w:rPr>
                            <w:sz w:val="21"/>
                          </w:rPr>
                          <w:t>基层岗位操作</w:t>
                        </w:r>
                      </w:p>
                    </w:txbxContent>
                  </v:textbox>
                </v:shape>
                <v:shape id="文本框 61" o:spid="_x0000_s1085" type="#_x0000_t202" style="position:absolute;left:5767;top:4860;width:4424;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3D1181" w:rsidRDefault="00EB6E1E">
                        <w:pPr>
                          <w:spacing w:line="324" w:lineRule="exact"/>
                          <w:ind w:left="93"/>
                          <w:rPr>
                            <w:rFonts w:ascii="微软雅黑" w:eastAsia="微软雅黑"/>
                            <w:b/>
                            <w:sz w:val="21"/>
                          </w:rPr>
                        </w:pPr>
                        <w:r>
                          <w:rPr>
                            <w:rFonts w:ascii="微软雅黑" w:eastAsia="微软雅黑" w:hint="eastAsia"/>
                            <w:b/>
                            <w:sz w:val="21"/>
                          </w:rPr>
                          <w:t>岗位职业要求：</w:t>
                        </w:r>
                      </w:p>
                      <w:p w:rsidR="003D1181" w:rsidRDefault="00EB6E1E">
                        <w:pPr>
                          <w:numPr>
                            <w:ilvl w:val="0"/>
                            <w:numId w:val="1"/>
                          </w:numPr>
                          <w:tabs>
                            <w:tab w:val="left" w:pos="257"/>
                          </w:tabs>
                          <w:spacing w:line="223" w:lineRule="auto"/>
                          <w:ind w:right="91" w:firstLine="0"/>
                          <w:rPr>
                            <w:sz w:val="21"/>
                          </w:rPr>
                        </w:pPr>
                        <w:r>
                          <w:rPr>
                            <w:spacing w:val="3"/>
                            <w:w w:val="95"/>
                            <w:sz w:val="21"/>
                          </w:rPr>
                          <w:t>熟悉从事平面广告、户外广告、刊物设计和</w:t>
                        </w:r>
                        <w:r>
                          <w:rPr>
                            <w:sz w:val="21"/>
                          </w:rPr>
                          <w:t>室内设计与制作等基本部门各岗位的业务操作</w:t>
                        </w:r>
                      </w:p>
                      <w:p w:rsidR="003D1181" w:rsidRDefault="00EB6E1E">
                        <w:pPr>
                          <w:numPr>
                            <w:ilvl w:val="0"/>
                            <w:numId w:val="1"/>
                          </w:numPr>
                          <w:tabs>
                            <w:tab w:val="left" w:pos="253"/>
                          </w:tabs>
                          <w:spacing w:line="284" w:lineRule="exact"/>
                          <w:ind w:left="252" w:hanging="160"/>
                          <w:rPr>
                            <w:sz w:val="21"/>
                          </w:rPr>
                        </w:pPr>
                        <w:r>
                          <w:rPr>
                            <w:sz w:val="21"/>
                          </w:rPr>
                          <w:t>具有社会适应能力和能独立解决问题的能力</w:t>
                        </w:r>
                      </w:p>
                      <w:p w:rsidR="003D1181" w:rsidRDefault="00EB6E1E">
                        <w:pPr>
                          <w:numPr>
                            <w:ilvl w:val="0"/>
                            <w:numId w:val="1"/>
                          </w:numPr>
                          <w:tabs>
                            <w:tab w:val="left" w:pos="253"/>
                          </w:tabs>
                          <w:spacing w:line="272" w:lineRule="exact"/>
                          <w:ind w:left="252" w:hanging="160"/>
                          <w:rPr>
                            <w:sz w:val="21"/>
                          </w:rPr>
                        </w:pPr>
                        <w:r>
                          <w:rPr>
                            <w:sz w:val="21"/>
                          </w:rPr>
                          <w:t>具有很好的计算机操作、维护的能力</w:t>
                        </w:r>
                      </w:p>
                      <w:p w:rsidR="003D1181" w:rsidRDefault="00EB6E1E">
                        <w:pPr>
                          <w:numPr>
                            <w:ilvl w:val="0"/>
                            <w:numId w:val="1"/>
                          </w:numPr>
                          <w:tabs>
                            <w:tab w:val="left" w:pos="253"/>
                          </w:tabs>
                          <w:spacing w:line="282" w:lineRule="exact"/>
                          <w:ind w:left="252" w:hanging="160"/>
                          <w:rPr>
                            <w:sz w:val="21"/>
                          </w:rPr>
                        </w:pPr>
                        <w:r>
                          <w:rPr>
                            <w:sz w:val="21"/>
                          </w:rPr>
                          <w:t>具有良好的沟通交流能力和语言表达能力</w:t>
                        </w:r>
                      </w:p>
                    </w:txbxContent>
                  </v:textbox>
                </v:shape>
                <v:shape id="文本框 62" o:spid="_x0000_s1086" type="#_x0000_t202" style="position:absolute;left:2903;top:4884;width:2468;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3D1181" w:rsidRDefault="00EB6E1E">
                        <w:pPr>
                          <w:spacing w:before="14" w:line="363" w:lineRule="exact"/>
                          <w:ind w:left="151"/>
                          <w:rPr>
                            <w:rFonts w:ascii="微软雅黑" w:eastAsia="微软雅黑"/>
                            <w:b/>
                            <w:sz w:val="21"/>
                          </w:rPr>
                        </w:pPr>
                        <w:r>
                          <w:rPr>
                            <w:rFonts w:ascii="微软雅黑" w:eastAsia="微软雅黑" w:hint="eastAsia"/>
                            <w:b/>
                            <w:sz w:val="21"/>
                          </w:rPr>
                          <w:t>直接工作岗位：</w:t>
                        </w:r>
                      </w:p>
                      <w:p w:rsidR="003D1181" w:rsidRDefault="00EB6E1E">
                        <w:pPr>
                          <w:spacing w:line="245" w:lineRule="exact"/>
                          <w:ind w:left="151"/>
                          <w:rPr>
                            <w:sz w:val="21"/>
                          </w:rPr>
                        </w:pPr>
                        <w:r>
                          <w:rPr>
                            <w:sz w:val="21"/>
                          </w:rPr>
                          <w:t>美术编辑、文案创意、</w:t>
                        </w:r>
                      </w:p>
                      <w:p w:rsidR="003D1181" w:rsidRDefault="00EB6E1E">
                        <w:pPr>
                          <w:spacing w:before="4" w:line="242" w:lineRule="auto"/>
                          <w:ind w:left="151" w:right="149"/>
                          <w:rPr>
                            <w:sz w:val="21"/>
                          </w:rPr>
                        </w:pPr>
                        <w:r>
                          <w:rPr>
                            <w:sz w:val="21"/>
                          </w:rPr>
                          <w:t>工程制图、影视编辑和排版设计等。</w:t>
                        </w:r>
                      </w:p>
                    </w:txbxContent>
                  </v:textbox>
                </v:shape>
                <v:shape id="文本框 63" o:spid="_x0000_s1087" type="#_x0000_t202" style="position:absolute;left:1341;top:3236;width:1208;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3D1181" w:rsidRDefault="00EB6E1E">
                        <w:pPr>
                          <w:spacing w:before="64" w:line="244" w:lineRule="auto"/>
                          <w:ind w:left="393" w:right="185" w:hanging="212"/>
                          <w:rPr>
                            <w:sz w:val="21"/>
                          </w:rPr>
                        </w:pPr>
                        <w:r>
                          <w:rPr>
                            <w:sz w:val="21"/>
                          </w:rPr>
                          <w:t>基层岗位主管</w:t>
                        </w:r>
                      </w:p>
                    </w:txbxContent>
                  </v:textbox>
                </v:shape>
                <v:shape id="文本框 64" o:spid="_x0000_s1088" type="#_x0000_t202" style="position:absolute;left:5767;top:2823;width:442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3D1181" w:rsidRDefault="00EB6E1E">
                        <w:pPr>
                          <w:spacing w:line="323" w:lineRule="exact"/>
                          <w:ind w:left="93"/>
                          <w:rPr>
                            <w:rFonts w:ascii="微软雅黑" w:eastAsia="微软雅黑"/>
                            <w:b/>
                            <w:sz w:val="21"/>
                          </w:rPr>
                        </w:pPr>
                        <w:r>
                          <w:rPr>
                            <w:rFonts w:ascii="微软雅黑" w:eastAsia="微软雅黑" w:hint="eastAsia"/>
                            <w:b/>
                            <w:sz w:val="21"/>
                          </w:rPr>
                          <w:t>岗位职业要求：</w:t>
                        </w:r>
                      </w:p>
                      <w:p w:rsidR="003D1181" w:rsidRDefault="00EB6E1E">
                        <w:pPr>
                          <w:numPr>
                            <w:ilvl w:val="0"/>
                            <w:numId w:val="2"/>
                          </w:numPr>
                          <w:tabs>
                            <w:tab w:val="left" w:pos="253"/>
                          </w:tabs>
                          <w:spacing w:line="259" w:lineRule="exact"/>
                          <w:ind w:hanging="160"/>
                          <w:rPr>
                            <w:sz w:val="21"/>
                          </w:rPr>
                        </w:pPr>
                        <w:r>
                          <w:rPr>
                            <w:sz w:val="21"/>
                          </w:rPr>
                          <w:t>具有分析和灵活处理突发问题的能力</w:t>
                        </w:r>
                      </w:p>
                      <w:p w:rsidR="003D1181" w:rsidRDefault="00EB6E1E">
                        <w:pPr>
                          <w:numPr>
                            <w:ilvl w:val="0"/>
                            <w:numId w:val="2"/>
                          </w:numPr>
                          <w:tabs>
                            <w:tab w:val="left" w:pos="253"/>
                          </w:tabs>
                          <w:spacing w:line="272" w:lineRule="exact"/>
                          <w:ind w:hanging="160"/>
                          <w:rPr>
                            <w:sz w:val="21"/>
                          </w:rPr>
                        </w:pPr>
                        <w:r>
                          <w:rPr>
                            <w:sz w:val="21"/>
                          </w:rPr>
                          <w:t>能进行项目设计与制作及项目协调操作能力</w:t>
                        </w:r>
                      </w:p>
                      <w:p w:rsidR="003D1181" w:rsidRDefault="00EB6E1E">
                        <w:pPr>
                          <w:numPr>
                            <w:ilvl w:val="0"/>
                            <w:numId w:val="2"/>
                          </w:numPr>
                          <w:tabs>
                            <w:tab w:val="left" w:pos="253"/>
                          </w:tabs>
                          <w:spacing w:line="272" w:lineRule="exact"/>
                          <w:ind w:hanging="160"/>
                          <w:rPr>
                            <w:sz w:val="21"/>
                          </w:rPr>
                        </w:pPr>
                        <w:r>
                          <w:rPr>
                            <w:sz w:val="21"/>
                          </w:rPr>
                          <w:t>能组织项目设计及相关服务行业客户接待</w:t>
                        </w:r>
                      </w:p>
                      <w:p w:rsidR="003D1181" w:rsidRDefault="00EB6E1E">
                        <w:pPr>
                          <w:numPr>
                            <w:ilvl w:val="0"/>
                            <w:numId w:val="2"/>
                          </w:numPr>
                          <w:tabs>
                            <w:tab w:val="left" w:pos="253"/>
                          </w:tabs>
                          <w:spacing w:line="282" w:lineRule="exact"/>
                          <w:ind w:hanging="160"/>
                          <w:rPr>
                            <w:sz w:val="21"/>
                          </w:rPr>
                        </w:pPr>
                        <w:r>
                          <w:rPr>
                            <w:sz w:val="21"/>
                          </w:rPr>
                          <w:t>具有培训基层员工的能力</w:t>
                        </w:r>
                      </w:p>
                    </w:txbxContent>
                  </v:textbox>
                </v:shape>
                <v:shape id="文本框 65" o:spid="_x0000_s1089" type="#_x0000_t202" style="position:absolute;left:2879;top:2808;width:248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3D1181" w:rsidRDefault="00EB6E1E">
                        <w:pPr>
                          <w:spacing w:before="14" w:line="363" w:lineRule="exact"/>
                          <w:ind w:left="151"/>
                          <w:rPr>
                            <w:rFonts w:ascii="微软雅黑" w:eastAsia="微软雅黑"/>
                            <w:b/>
                            <w:sz w:val="21"/>
                          </w:rPr>
                        </w:pPr>
                        <w:r>
                          <w:rPr>
                            <w:rFonts w:ascii="微软雅黑" w:eastAsia="微软雅黑" w:hint="eastAsia"/>
                            <w:b/>
                            <w:sz w:val="21"/>
                          </w:rPr>
                          <w:t>目标工作岗位：</w:t>
                        </w:r>
                      </w:p>
                      <w:p w:rsidR="003D1181" w:rsidRDefault="00EB6E1E">
                        <w:pPr>
                          <w:spacing w:line="245" w:lineRule="exact"/>
                          <w:ind w:left="151"/>
                          <w:rPr>
                            <w:sz w:val="21"/>
                          </w:rPr>
                        </w:pPr>
                        <w:r>
                          <w:rPr>
                            <w:sz w:val="21"/>
                          </w:rPr>
                          <w:t>广告设计师、包装设计</w:t>
                        </w:r>
                      </w:p>
                      <w:p w:rsidR="003D1181" w:rsidRDefault="00EB6E1E">
                        <w:pPr>
                          <w:spacing w:before="2" w:line="242" w:lineRule="auto"/>
                          <w:ind w:left="151" w:right="151"/>
                          <w:jc w:val="both"/>
                          <w:rPr>
                            <w:sz w:val="21"/>
                          </w:rPr>
                        </w:pPr>
                        <w:r>
                          <w:rPr>
                            <w:sz w:val="21"/>
                          </w:rPr>
                          <w:t>师、插画设计师、室内设计师、影视动画设计师等。</w:t>
                        </w:r>
                      </w:p>
                    </w:txbxContent>
                  </v:textbox>
                </v:shape>
                <v:shape id="文本框 66" o:spid="_x0000_s1090" type="#_x0000_t202" style="position:absolute;left:1375;top:1150;width:1188;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3D1181" w:rsidRDefault="00EB6E1E">
                        <w:pPr>
                          <w:spacing w:before="64" w:line="242" w:lineRule="auto"/>
                          <w:ind w:left="383" w:right="175" w:hanging="212"/>
                          <w:rPr>
                            <w:sz w:val="21"/>
                          </w:rPr>
                        </w:pPr>
                        <w:r>
                          <w:rPr>
                            <w:sz w:val="21"/>
                          </w:rPr>
                          <w:t>业务部门主管</w:t>
                        </w:r>
                      </w:p>
                    </w:txbxContent>
                  </v:textbox>
                </v:shape>
                <v:shape id="文本框 67" o:spid="_x0000_s1091" type="#_x0000_t202" style="position:absolute;left:5767;top:632;width:4424;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3D1181" w:rsidRDefault="00EB6E1E">
                        <w:pPr>
                          <w:spacing w:line="323" w:lineRule="exact"/>
                          <w:ind w:left="93"/>
                          <w:rPr>
                            <w:rFonts w:ascii="微软雅黑" w:eastAsia="微软雅黑"/>
                            <w:b/>
                            <w:sz w:val="21"/>
                          </w:rPr>
                        </w:pPr>
                        <w:r>
                          <w:rPr>
                            <w:rFonts w:ascii="微软雅黑" w:eastAsia="微软雅黑" w:hint="eastAsia"/>
                            <w:b/>
                            <w:sz w:val="21"/>
                          </w:rPr>
                          <w:t>岗位职业要求：</w:t>
                        </w:r>
                      </w:p>
                      <w:p w:rsidR="003D1181" w:rsidRDefault="00EB6E1E">
                        <w:pPr>
                          <w:numPr>
                            <w:ilvl w:val="0"/>
                            <w:numId w:val="3"/>
                          </w:numPr>
                          <w:tabs>
                            <w:tab w:val="left" w:pos="253"/>
                          </w:tabs>
                          <w:spacing w:line="259" w:lineRule="exact"/>
                          <w:ind w:hanging="160"/>
                          <w:rPr>
                            <w:sz w:val="21"/>
                          </w:rPr>
                        </w:pPr>
                        <w:r>
                          <w:rPr>
                            <w:sz w:val="21"/>
                          </w:rPr>
                          <w:t>具有组织市场调查、合理制定部门业务计划</w:t>
                        </w:r>
                      </w:p>
                      <w:p w:rsidR="003D1181" w:rsidRDefault="00EB6E1E">
                        <w:pPr>
                          <w:numPr>
                            <w:ilvl w:val="0"/>
                            <w:numId w:val="3"/>
                          </w:numPr>
                          <w:tabs>
                            <w:tab w:val="left" w:pos="257"/>
                          </w:tabs>
                          <w:spacing w:before="3" w:line="223" w:lineRule="auto"/>
                          <w:ind w:left="199" w:right="91" w:hanging="106"/>
                          <w:rPr>
                            <w:sz w:val="21"/>
                          </w:rPr>
                        </w:pPr>
                        <w:r>
                          <w:rPr>
                            <w:spacing w:val="3"/>
                            <w:w w:val="95"/>
                            <w:sz w:val="21"/>
                          </w:rPr>
                          <w:t>能规划部门业务、调整业务流程、调配人力</w:t>
                        </w:r>
                        <w:r>
                          <w:rPr>
                            <w:sz w:val="21"/>
                          </w:rPr>
                          <w:t>资源、具有良好的文字处理能力</w:t>
                        </w:r>
                      </w:p>
                      <w:p w:rsidR="003D1181" w:rsidRDefault="00EB6E1E">
                        <w:pPr>
                          <w:numPr>
                            <w:ilvl w:val="0"/>
                            <w:numId w:val="3"/>
                          </w:numPr>
                          <w:tabs>
                            <w:tab w:val="left" w:pos="253"/>
                          </w:tabs>
                          <w:spacing w:before="7" w:line="284" w:lineRule="exact"/>
                          <w:ind w:hanging="160"/>
                          <w:rPr>
                            <w:sz w:val="21"/>
                          </w:rPr>
                        </w:pPr>
                        <w:r>
                          <w:rPr>
                            <w:sz w:val="21"/>
                          </w:rPr>
                          <w:t>能协调部门业务关系、具有良好的沟通能力</w:t>
                        </w:r>
                      </w:p>
                      <w:p w:rsidR="003D1181" w:rsidRDefault="00EB6E1E">
                        <w:pPr>
                          <w:numPr>
                            <w:ilvl w:val="0"/>
                            <w:numId w:val="3"/>
                          </w:numPr>
                          <w:tabs>
                            <w:tab w:val="left" w:pos="253"/>
                          </w:tabs>
                          <w:spacing w:line="272" w:lineRule="exact"/>
                          <w:ind w:hanging="160"/>
                          <w:rPr>
                            <w:sz w:val="21"/>
                          </w:rPr>
                        </w:pPr>
                        <w:r>
                          <w:rPr>
                            <w:sz w:val="21"/>
                          </w:rPr>
                          <w:t>具有业务开拓和创新能力</w:t>
                        </w:r>
                      </w:p>
                      <w:p w:rsidR="003D1181" w:rsidRDefault="00EB6E1E">
                        <w:pPr>
                          <w:numPr>
                            <w:ilvl w:val="0"/>
                            <w:numId w:val="3"/>
                          </w:numPr>
                          <w:tabs>
                            <w:tab w:val="left" w:pos="253"/>
                          </w:tabs>
                          <w:spacing w:line="282" w:lineRule="exact"/>
                          <w:ind w:hanging="160"/>
                          <w:rPr>
                            <w:sz w:val="21"/>
                          </w:rPr>
                        </w:pPr>
                        <w:r>
                          <w:rPr>
                            <w:sz w:val="21"/>
                          </w:rPr>
                          <w:t>具有良好的沟通交流能力和人员管理能力</w:t>
                        </w:r>
                      </w:p>
                    </w:txbxContent>
                  </v:textbox>
                </v:shape>
                <v:shape id="文本框 68" o:spid="_x0000_s1092" type="#_x0000_t202" style="position:absolute;left:2879;top:574;width:2484;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3D1181" w:rsidRDefault="00EB6E1E">
                        <w:pPr>
                          <w:spacing w:before="14" w:line="363" w:lineRule="exact"/>
                          <w:ind w:left="151"/>
                          <w:rPr>
                            <w:rFonts w:ascii="微软雅黑" w:eastAsia="微软雅黑"/>
                            <w:b/>
                            <w:sz w:val="21"/>
                          </w:rPr>
                        </w:pPr>
                        <w:r>
                          <w:rPr>
                            <w:rFonts w:ascii="微软雅黑" w:eastAsia="微软雅黑" w:hint="eastAsia"/>
                            <w:b/>
                            <w:sz w:val="21"/>
                          </w:rPr>
                          <w:t>提升工作岗位：</w:t>
                        </w:r>
                      </w:p>
                      <w:p w:rsidR="003D1181" w:rsidRDefault="00EB6E1E">
                        <w:pPr>
                          <w:spacing w:line="245" w:lineRule="exact"/>
                          <w:ind w:left="151"/>
                          <w:rPr>
                            <w:sz w:val="21"/>
                          </w:rPr>
                        </w:pPr>
                        <w:r>
                          <w:rPr>
                            <w:sz w:val="21"/>
                          </w:rPr>
                          <w:t>广告高级设计师、包装</w:t>
                        </w:r>
                      </w:p>
                      <w:p w:rsidR="003D1181" w:rsidRDefault="00EB6E1E">
                        <w:pPr>
                          <w:spacing w:before="2" w:line="242" w:lineRule="auto"/>
                          <w:ind w:left="151" w:right="149"/>
                          <w:jc w:val="both"/>
                          <w:rPr>
                            <w:sz w:val="21"/>
                          </w:rPr>
                        </w:pPr>
                        <w:r>
                          <w:rPr>
                            <w:sz w:val="21"/>
                          </w:rPr>
                          <w:t>高级设计师、室内高级设计师、影视动画高级设计师、设计总监助理和设计总监等。</w:t>
                        </w:r>
                      </w:p>
                    </w:txbxContent>
                  </v:textbox>
                </v:shape>
                <w10:wrap type="topAndBottom" anchorx="page"/>
              </v:group>
            </w:pict>
          </mc:Fallback>
        </mc:AlternateContent>
      </w:r>
      <w:r>
        <w:t>本专业人才成长规律及相关就业方向、岗位职业要求如下：</w:t>
      </w:r>
    </w:p>
    <w:p w:rsidR="003D1181" w:rsidRDefault="00EB6E1E">
      <w:pPr>
        <w:spacing w:before="9"/>
        <w:ind w:left="3075"/>
        <w:rPr>
          <w:rFonts w:ascii="微软雅黑" w:eastAsia="微软雅黑"/>
          <w:b/>
          <w:sz w:val="21"/>
        </w:rPr>
      </w:pPr>
      <w:r>
        <w:rPr>
          <w:rFonts w:ascii="微软雅黑" w:eastAsia="微软雅黑" w:hint="eastAsia"/>
          <w:b/>
          <w:sz w:val="21"/>
        </w:rPr>
        <w:t>图</w:t>
      </w:r>
      <w:r>
        <w:rPr>
          <w:rFonts w:ascii="微软雅黑" w:eastAsia="微软雅黑" w:hint="eastAsia"/>
          <w:b/>
          <w:sz w:val="21"/>
        </w:rPr>
        <w:t xml:space="preserve"> 2</w:t>
      </w:r>
      <w:r>
        <w:rPr>
          <w:rFonts w:ascii="微软雅黑" w:eastAsia="微软雅黑" w:hint="eastAsia"/>
          <w:b/>
          <w:sz w:val="21"/>
        </w:rPr>
        <w:t>：美术设计与制作专业岗位描述</w:t>
      </w:r>
    </w:p>
    <w:p w:rsidR="003D1181" w:rsidRDefault="003D1181">
      <w:pPr>
        <w:rPr>
          <w:rFonts w:ascii="微软雅黑" w:eastAsia="微软雅黑"/>
          <w:sz w:val="21"/>
        </w:rPr>
        <w:sectPr w:rsidR="003D1181">
          <w:pgSz w:w="11910" w:h="16840"/>
          <w:pgMar w:top="1240" w:right="600" w:bottom="720" w:left="1060" w:header="0" w:footer="513" w:gutter="0"/>
          <w:cols w:space="720"/>
        </w:sectPr>
      </w:pPr>
    </w:p>
    <w:p w:rsidR="003D1181" w:rsidRDefault="00EB6E1E">
      <w:pPr>
        <w:spacing w:before="44"/>
        <w:ind w:left="1305"/>
        <w:rPr>
          <w:b/>
          <w:sz w:val="27"/>
        </w:rPr>
      </w:pPr>
      <w:r>
        <w:rPr>
          <w:b/>
          <w:w w:val="135"/>
          <w:sz w:val="27"/>
        </w:rPr>
        <w:lastRenderedPageBreak/>
        <w:t>(</w:t>
      </w:r>
      <w:r>
        <w:rPr>
          <w:b/>
          <w:w w:val="135"/>
          <w:sz w:val="27"/>
        </w:rPr>
        <w:t>四</w:t>
      </w:r>
      <w:r>
        <w:rPr>
          <w:b/>
          <w:w w:val="135"/>
          <w:sz w:val="27"/>
        </w:rPr>
        <w:t>)</w:t>
      </w:r>
      <w:r>
        <w:rPr>
          <w:b/>
          <w:w w:val="110"/>
          <w:sz w:val="27"/>
        </w:rPr>
        <w:t>典型工作任务、工作过程及能力要求</w:t>
      </w:r>
    </w:p>
    <w:p w:rsidR="003D1181" w:rsidRDefault="00EB6E1E">
      <w:pPr>
        <w:pStyle w:val="a3"/>
        <w:spacing w:before="220"/>
        <w:ind w:left="1225"/>
      </w:pPr>
      <w:r>
        <w:t>根据本专业培养就业岗位中的典型性工作任务</w:t>
      </w:r>
      <w:r>
        <w:t>,</w:t>
      </w:r>
      <w:r>
        <w:t>并对工作过程进行分析。</w:t>
      </w:r>
    </w:p>
    <w:p w:rsidR="003D1181" w:rsidRDefault="003D1181">
      <w:pPr>
        <w:pStyle w:val="a3"/>
      </w:pPr>
    </w:p>
    <w:p w:rsidR="003D1181" w:rsidRDefault="00EB6E1E">
      <w:pPr>
        <w:spacing w:before="190"/>
        <w:ind w:left="2124" w:right="1908"/>
        <w:jc w:val="center"/>
        <w:rPr>
          <w:b/>
          <w:sz w:val="20"/>
        </w:rPr>
      </w:pPr>
      <w:r>
        <w:rPr>
          <w:b/>
          <w:w w:val="105"/>
          <w:sz w:val="20"/>
        </w:rPr>
        <w:t>表</w:t>
      </w:r>
      <w:r>
        <w:rPr>
          <w:b/>
          <w:w w:val="105"/>
          <w:sz w:val="20"/>
        </w:rPr>
        <w:t xml:space="preserve"> 1:</w:t>
      </w:r>
      <w:r>
        <w:rPr>
          <w:b/>
          <w:w w:val="105"/>
          <w:sz w:val="20"/>
        </w:rPr>
        <w:t>典型工作任务描述</w:t>
      </w:r>
    </w:p>
    <w:p w:rsidR="003D1181" w:rsidRDefault="003D1181">
      <w:pPr>
        <w:pStyle w:val="a3"/>
        <w:spacing w:before="3"/>
        <w:rPr>
          <w:b/>
          <w:sz w:val="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2"/>
        <w:gridCol w:w="1262"/>
        <w:gridCol w:w="5822"/>
      </w:tblGrid>
      <w:tr w:rsidR="003D1181">
        <w:trPr>
          <w:trHeight w:val="628"/>
        </w:trPr>
        <w:tc>
          <w:tcPr>
            <w:tcW w:w="1272" w:type="dxa"/>
            <w:shd w:val="clear" w:color="auto" w:fill="BDD6EE"/>
          </w:tcPr>
          <w:p w:rsidR="003D1181" w:rsidRDefault="00EB6E1E">
            <w:pPr>
              <w:pStyle w:val="TableParagraph"/>
              <w:spacing w:before="11"/>
              <w:ind w:left="337"/>
              <w:rPr>
                <w:b/>
                <w:sz w:val="23"/>
              </w:rPr>
            </w:pPr>
            <w:r>
              <w:rPr>
                <w:b/>
                <w:spacing w:val="-3"/>
                <w:w w:val="105"/>
                <w:sz w:val="23"/>
              </w:rPr>
              <w:t>工</w:t>
            </w:r>
            <w:r>
              <w:rPr>
                <w:b/>
                <w:spacing w:val="-3"/>
                <w:w w:val="105"/>
                <w:sz w:val="23"/>
              </w:rPr>
              <w:t xml:space="preserve"> </w:t>
            </w:r>
            <w:r>
              <w:rPr>
                <w:b/>
                <w:spacing w:val="-3"/>
                <w:w w:val="105"/>
                <w:sz w:val="23"/>
              </w:rPr>
              <w:t>作</w:t>
            </w:r>
          </w:p>
          <w:p w:rsidR="003D1181" w:rsidRDefault="00EB6E1E">
            <w:pPr>
              <w:pStyle w:val="TableParagraph"/>
              <w:spacing w:before="17" w:line="285" w:lineRule="exact"/>
              <w:ind w:left="337"/>
              <w:rPr>
                <w:b/>
                <w:sz w:val="23"/>
              </w:rPr>
            </w:pPr>
            <w:r>
              <w:rPr>
                <w:b/>
                <w:spacing w:val="-3"/>
                <w:w w:val="105"/>
                <w:sz w:val="23"/>
              </w:rPr>
              <w:t>领</w:t>
            </w:r>
            <w:r>
              <w:rPr>
                <w:b/>
                <w:spacing w:val="-3"/>
                <w:w w:val="105"/>
                <w:sz w:val="23"/>
              </w:rPr>
              <w:t xml:space="preserve"> </w:t>
            </w:r>
            <w:r>
              <w:rPr>
                <w:b/>
                <w:spacing w:val="-3"/>
                <w:w w:val="105"/>
                <w:sz w:val="23"/>
              </w:rPr>
              <w:t>域</w:t>
            </w:r>
          </w:p>
        </w:tc>
        <w:tc>
          <w:tcPr>
            <w:tcW w:w="1262" w:type="dxa"/>
            <w:shd w:val="clear" w:color="auto" w:fill="BDD6EE"/>
          </w:tcPr>
          <w:p w:rsidR="003D1181" w:rsidRDefault="00EB6E1E">
            <w:pPr>
              <w:pStyle w:val="TableParagraph"/>
              <w:tabs>
                <w:tab w:val="left" w:pos="753"/>
              </w:tabs>
              <w:spacing w:before="11"/>
              <w:ind w:left="273"/>
              <w:rPr>
                <w:b/>
                <w:sz w:val="23"/>
              </w:rPr>
            </w:pPr>
            <w:r>
              <w:rPr>
                <w:b/>
                <w:w w:val="105"/>
                <w:sz w:val="23"/>
              </w:rPr>
              <w:t>工</w:t>
            </w:r>
            <w:r>
              <w:rPr>
                <w:b/>
                <w:w w:val="105"/>
                <w:sz w:val="23"/>
              </w:rPr>
              <w:tab/>
            </w:r>
            <w:r>
              <w:rPr>
                <w:b/>
                <w:w w:val="105"/>
                <w:sz w:val="23"/>
              </w:rPr>
              <w:t>作</w:t>
            </w:r>
          </w:p>
          <w:p w:rsidR="003D1181" w:rsidRDefault="00EB6E1E">
            <w:pPr>
              <w:pStyle w:val="TableParagraph"/>
              <w:tabs>
                <w:tab w:val="left" w:pos="753"/>
              </w:tabs>
              <w:spacing w:before="17" w:line="285" w:lineRule="exact"/>
              <w:ind w:left="273"/>
              <w:rPr>
                <w:b/>
                <w:sz w:val="23"/>
              </w:rPr>
            </w:pPr>
            <w:r>
              <w:rPr>
                <w:b/>
                <w:w w:val="105"/>
                <w:sz w:val="23"/>
              </w:rPr>
              <w:t>任</w:t>
            </w:r>
            <w:r>
              <w:rPr>
                <w:b/>
                <w:w w:val="105"/>
                <w:sz w:val="23"/>
              </w:rPr>
              <w:tab/>
            </w:r>
            <w:r>
              <w:rPr>
                <w:b/>
                <w:w w:val="105"/>
                <w:sz w:val="23"/>
              </w:rPr>
              <w:t>务</w:t>
            </w:r>
          </w:p>
        </w:tc>
        <w:tc>
          <w:tcPr>
            <w:tcW w:w="5822" w:type="dxa"/>
            <w:shd w:val="clear" w:color="auto" w:fill="BDD6EE"/>
          </w:tcPr>
          <w:p w:rsidR="003D1181" w:rsidRDefault="00EB6E1E">
            <w:pPr>
              <w:pStyle w:val="TableParagraph"/>
              <w:spacing w:before="165"/>
              <w:ind w:left="2228" w:right="2208"/>
              <w:jc w:val="center"/>
              <w:rPr>
                <w:b/>
                <w:sz w:val="23"/>
              </w:rPr>
            </w:pPr>
            <w:r>
              <w:rPr>
                <w:b/>
                <w:w w:val="105"/>
                <w:sz w:val="23"/>
              </w:rPr>
              <w:t>职</w:t>
            </w:r>
            <w:r>
              <w:rPr>
                <w:b/>
                <w:w w:val="105"/>
                <w:sz w:val="23"/>
              </w:rPr>
              <w:t xml:space="preserve"> </w:t>
            </w:r>
            <w:r>
              <w:rPr>
                <w:b/>
                <w:w w:val="105"/>
                <w:sz w:val="23"/>
              </w:rPr>
              <w:t>业</w:t>
            </w:r>
            <w:r>
              <w:rPr>
                <w:b/>
                <w:w w:val="105"/>
                <w:sz w:val="23"/>
              </w:rPr>
              <w:t xml:space="preserve"> </w:t>
            </w:r>
            <w:r>
              <w:rPr>
                <w:b/>
                <w:w w:val="105"/>
                <w:sz w:val="23"/>
              </w:rPr>
              <w:t>能</w:t>
            </w:r>
            <w:r>
              <w:rPr>
                <w:b/>
                <w:w w:val="105"/>
                <w:sz w:val="23"/>
              </w:rPr>
              <w:t xml:space="preserve"> </w:t>
            </w:r>
            <w:r>
              <w:rPr>
                <w:b/>
                <w:w w:val="105"/>
                <w:sz w:val="23"/>
              </w:rPr>
              <w:t>力</w:t>
            </w:r>
          </w:p>
        </w:tc>
      </w:tr>
      <w:tr w:rsidR="003D1181">
        <w:trPr>
          <w:trHeight w:val="2639"/>
        </w:trPr>
        <w:tc>
          <w:tcPr>
            <w:tcW w:w="1272" w:type="dxa"/>
            <w:vMerge w:val="restart"/>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7"/>
              <w:rPr>
                <w:b/>
                <w:sz w:val="17"/>
              </w:rPr>
            </w:pPr>
          </w:p>
          <w:p w:rsidR="003D1181" w:rsidRDefault="00EB6E1E">
            <w:pPr>
              <w:pStyle w:val="TableParagraph"/>
              <w:spacing w:before="1" w:line="242" w:lineRule="auto"/>
              <w:ind w:left="397" w:right="142" w:hanging="241"/>
              <w:rPr>
                <w:sz w:val="24"/>
              </w:rPr>
            </w:pPr>
            <w:r>
              <w:rPr>
                <w:sz w:val="24"/>
              </w:rPr>
              <w:t>视觉传达设计</w:t>
            </w:r>
          </w:p>
        </w:tc>
        <w:tc>
          <w:tcPr>
            <w:tcW w:w="1262" w:type="dxa"/>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8"/>
              <w:rPr>
                <w:b/>
                <w:sz w:val="24"/>
              </w:rPr>
            </w:pPr>
          </w:p>
          <w:p w:rsidR="003D1181" w:rsidRDefault="00EB6E1E">
            <w:pPr>
              <w:pStyle w:val="TableParagraph"/>
              <w:spacing w:line="367" w:lineRule="auto"/>
              <w:ind w:left="110" w:right="31"/>
              <w:rPr>
                <w:sz w:val="24"/>
              </w:rPr>
            </w:pPr>
            <w:r>
              <w:rPr>
                <w:sz w:val="24"/>
              </w:rPr>
              <w:t xml:space="preserve">1- </w:t>
            </w:r>
            <w:r>
              <w:rPr>
                <w:sz w:val="24"/>
              </w:rPr>
              <w:t>项目洽谈</w:t>
            </w:r>
          </w:p>
        </w:tc>
        <w:tc>
          <w:tcPr>
            <w:tcW w:w="5822" w:type="dxa"/>
          </w:tcPr>
          <w:p w:rsidR="003D1181" w:rsidRDefault="003D1181">
            <w:pPr>
              <w:pStyle w:val="TableParagraph"/>
              <w:spacing w:before="12"/>
              <w:rPr>
                <w:b/>
                <w:sz w:val="17"/>
              </w:rPr>
            </w:pPr>
          </w:p>
          <w:p w:rsidR="003D1181" w:rsidRDefault="00EB6E1E">
            <w:pPr>
              <w:pStyle w:val="TableParagraph"/>
              <w:ind w:left="110"/>
              <w:rPr>
                <w:sz w:val="24"/>
              </w:rPr>
            </w:pPr>
            <w:r>
              <w:rPr>
                <w:sz w:val="24"/>
              </w:rPr>
              <w:t xml:space="preserve">1,1 </w:t>
            </w:r>
            <w:r>
              <w:rPr>
                <w:sz w:val="24"/>
              </w:rPr>
              <w:t>能做好业务接待服务的沟通工作</w:t>
            </w:r>
          </w:p>
          <w:p w:rsidR="003D1181" w:rsidRDefault="00EB6E1E">
            <w:pPr>
              <w:pStyle w:val="TableParagraph"/>
              <w:spacing w:before="158"/>
              <w:ind w:left="110"/>
              <w:rPr>
                <w:sz w:val="24"/>
              </w:rPr>
            </w:pPr>
            <w:r>
              <w:rPr>
                <w:sz w:val="24"/>
              </w:rPr>
              <w:t xml:space="preserve">1,2 </w:t>
            </w:r>
            <w:r>
              <w:rPr>
                <w:sz w:val="24"/>
              </w:rPr>
              <w:t>能主动推介公司优秀案例</w:t>
            </w:r>
          </w:p>
          <w:p w:rsidR="003D1181" w:rsidRDefault="00EB6E1E">
            <w:pPr>
              <w:pStyle w:val="TableParagraph"/>
              <w:spacing w:before="163"/>
              <w:ind w:left="110"/>
              <w:rPr>
                <w:sz w:val="24"/>
              </w:rPr>
            </w:pPr>
            <w:r>
              <w:rPr>
                <w:sz w:val="24"/>
              </w:rPr>
              <w:t xml:space="preserve">1,3 </w:t>
            </w:r>
            <w:r>
              <w:rPr>
                <w:sz w:val="24"/>
              </w:rPr>
              <w:t>能耐心听取客户的需求和发表自己的见解</w:t>
            </w:r>
          </w:p>
          <w:p w:rsidR="003D1181" w:rsidRDefault="00EB6E1E">
            <w:pPr>
              <w:pStyle w:val="TableParagraph"/>
              <w:spacing w:before="158"/>
              <w:ind w:left="110"/>
              <w:rPr>
                <w:sz w:val="24"/>
              </w:rPr>
            </w:pPr>
            <w:r>
              <w:rPr>
                <w:sz w:val="24"/>
              </w:rPr>
              <w:t xml:space="preserve">1,4 </w:t>
            </w:r>
            <w:r>
              <w:rPr>
                <w:sz w:val="24"/>
              </w:rPr>
              <w:t>能合理进行项目预算及妥善沟通</w:t>
            </w:r>
          </w:p>
          <w:p w:rsidR="003D1181" w:rsidRDefault="00EB6E1E">
            <w:pPr>
              <w:pStyle w:val="TableParagraph"/>
              <w:spacing w:before="163"/>
              <w:ind w:left="110"/>
              <w:rPr>
                <w:sz w:val="24"/>
              </w:rPr>
            </w:pPr>
            <w:r>
              <w:rPr>
                <w:sz w:val="24"/>
              </w:rPr>
              <w:t xml:space="preserve">1,5 </w:t>
            </w:r>
            <w:r>
              <w:rPr>
                <w:sz w:val="24"/>
              </w:rPr>
              <w:t>能初步估计项目设计与制作的完成时间</w:t>
            </w:r>
          </w:p>
        </w:tc>
      </w:tr>
      <w:tr w:rsidR="003D1181">
        <w:trPr>
          <w:trHeight w:val="2884"/>
        </w:trPr>
        <w:tc>
          <w:tcPr>
            <w:tcW w:w="1272" w:type="dxa"/>
            <w:vMerge/>
            <w:tcBorders>
              <w:top w:val="nil"/>
            </w:tcBorders>
          </w:tcPr>
          <w:p w:rsidR="003D1181" w:rsidRDefault="003D1181">
            <w:pPr>
              <w:rPr>
                <w:sz w:val="2"/>
                <w:szCs w:val="2"/>
              </w:rPr>
            </w:pPr>
          </w:p>
        </w:tc>
        <w:tc>
          <w:tcPr>
            <w:tcW w:w="1262" w:type="dxa"/>
          </w:tcPr>
          <w:p w:rsidR="003D1181" w:rsidRDefault="003D1181">
            <w:pPr>
              <w:pStyle w:val="TableParagraph"/>
              <w:rPr>
                <w:b/>
                <w:sz w:val="24"/>
              </w:rPr>
            </w:pPr>
          </w:p>
          <w:p w:rsidR="003D1181" w:rsidRDefault="003D1181">
            <w:pPr>
              <w:pStyle w:val="TableParagraph"/>
              <w:rPr>
                <w:b/>
                <w:sz w:val="24"/>
              </w:rPr>
            </w:pPr>
          </w:p>
          <w:p w:rsidR="003D1181" w:rsidRDefault="00EB6E1E">
            <w:pPr>
              <w:pStyle w:val="TableParagraph"/>
              <w:spacing w:before="205" w:line="364" w:lineRule="auto"/>
              <w:ind w:left="153" w:right="136"/>
              <w:jc w:val="both"/>
              <w:rPr>
                <w:sz w:val="24"/>
              </w:rPr>
            </w:pPr>
            <w:r>
              <w:rPr>
                <w:sz w:val="24"/>
              </w:rPr>
              <w:t>2-</w:t>
            </w:r>
            <w:r>
              <w:rPr>
                <w:sz w:val="24"/>
              </w:rPr>
              <w:t>项目设计前期准备与构思</w:t>
            </w:r>
          </w:p>
        </w:tc>
        <w:tc>
          <w:tcPr>
            <w:tcW w:w="5822" w:type="dxa"/>
          </w:tcPr>
          <w:p w:rsidR="003D1181" w:rsidRDefault="003D1181">
            <w:pPr>
              <w:pStyle w:val="TableParagraph"/>
              <w:spacing w:before="4"/>
              <w:rPr>
                <w:b/>
                <w:sz w:val="27"/>
              </w:rPr>
            </w:pPr>
          </w:p>
          <w:p w:rsidR="003D1181" w:rsidRDefault="00EB6E1E">
            <w:pPr>
              <w:pStyle w:val="TableParagraph"/>
              <w:ind w:left="110"/>
              <w:rPr>
                <w:sz w:val="24"/>
              </w:rPr>
            </w:pPr>
            <w:r>
              <w:rPr>
                <w:sz w:val="24"/>
              </w:rPr>
              <w:t xml:space="preserve">2,1 </w:t>
            </w:r>
            <w:r>
              <w:rPr>
                <w:sz w:val="24"/>
              </w:rPr>
              <w:t>能做好项目调研或前期的准备工作</w:t>
            </w:r>
          </w:p>
          <w:p w:rsidR="003D1181" w:rsidRDefault="00EB6E1E">
            <w:pPr>
              <w:pStyle w:val="TableParagraph"/>
              <w:spacing w:before="163"/>
              <w:ind w:left="110"/>
              <w:rPr>
                <w:sz w:val="24"/>
              </w:rPr>
            </w:pPr>
            <w:r>
              <w:rPr>
                <w:sz w:val="24"/>
              </w:rPr>
              <w:t xml:space="preserve">2,2 </w:t>
            </w:r>
            <w:r>
              <w:rPr>
                <w:sz w:val="24"/>
              </w:rPr>
              <w:t>能科学地利用现有的资源</w:t>
            </w:r>
          </w:p>
          <w:p w:rsidR="003D1181" w:rsidRDefault="00EB6E1E">
            <w:pPr>
              <w:pStyle w:val="TableParagraph"/>
              <w:spacing w:before="158"/>
              <w:ind w:left="110"/>
              <w:rPr>
                <w:sz w:val="24"/>
              </w:rPr>
            </w:pPr>
            <w:r>
              <w:rPr>
                <w:sz w:val="24"/>
              </w:rPr>
              <w:t xml:space="preserve">2,3 </w:t>
            </w:r>
            <w:r>
              <w:rPr>
                <w:sz w:val="24"/>
              </w:rPr>
              <w:t>能合理配置现有的人员和相关设备</w:t>
            </w:r>
          </w:p>
          <w:p w:rsidR="003D1181" w:rsidRDefault="00EB6E1E">
            <w:pPr>
              <w:pStyle w:val="TableParagraph"/>
              <w:spacing w:before="163"/>
              <w:ind w:left="110"/>
              <w:rPr>
                <w:sz w:val="24"/>
              </w:rPr>
            </w:pPr>
            <w:r>
              <w:rPr>
                <w:sz w:val="24"/>
              </w:rPr>
              <w:t>2,4</w:t>
            </w:r>
            <w:r>
              <w:rPr>
                <w:spacing w:val="-8"/>
                <w:sz w:val="24"/>
              </w:rPr>
              <w:t xml:space="preserve"> </w:t>
            </w:r>
            <w:r>
              <w:rPr>
                <w:spacing w:val="-8"/>
                <w:sz w:val="24"/>
              </w:rPr>
              <w:t>能规划和启动前期阶段工作</w:t>
            </w:r>
          </w:p>
          <w:p w:rsidR="003D1181" w:rsidRDefault="00EB6E1E">
            <w:pPr>
              <w:pStyle w:val="TableParagraph"/>
              <w:spacing w:before="158"/>
              <w:ind w:left="110"/>
              <w:rPr>
                <w:sz w:val="24"/>
              </w:rPr>
            </w:pPr>
            <w:r>
              <w:rPr>
                <w:sz w:val="24"/>
              </w:rPr>
              <w:t>2,5</w:t>
            </w:r>
            <w:r>
              <w:rPr>
                <w:spacing w:val="-8"/>
                <w:sz w:val="24"/>
              </w:rPr>
              <w:t xml:space="preserve"> </w:t>
            </w:r>
            <w:r>
              <w:rPr>
                <w:spacing w:val="-8"/>
                <w:sz w:val="24"/>
              </w:rPr>
              <w:t>能合理明确项目分工与协助</w:t>
            </w:r>
          </w:p>
        </w:tc>
      </w:tr>
      <w:tr w:rsidR="003D1181">
        <w:trPr>
          <w:trHeight w:val="3067"/>
        </w:trPr>
        <w:tc>
          <w:tcPr>
            <w:tcW w:w="1272" w:type="dxa"/>
            <w:vMerge/>
            <w:tcBorders>
              <w:top w:val="nil"/>
            </w:tcBorders>
          </w:tcPr>
          <w:p w:rsidR="003D1181" w:rsidRDefault="003D1181">
            <w:pPr>
              <w:rPr>
                <w:sz w:val="2"/>
                <w:szCs w:val="2"/>
              </w:rPr>
            </w:pPr>
          </w:p>
        </w:tc>
        <w:tc>
          <w:tcPr>
            <w:tcW w:w="1262" w:type="dxa"/>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6"/>
              <w:rPr>
                <w:b/>
                <w:sz w:val="17"/>
              </w:rPr>
            </w:pPr>
          </w:p>
          <w:p w:rsidR="003D1181" w:rsidRDefault="00EB6E1E">
            <w:pPr>
              <w:pStyle w:val="TableParagraph"/>
              <w:spacing w:before="1" w:line="362" w:lineRule="auto"/>
              <w:ind w:left="153" w:right="136"/>
              <w:rPr>
                <w:sz w:val="24"/>
              </w:rPr>
            </w:pPr>
            <w:r>
              <w:rPr>
                <w:sz w:val="24"/>
              </w:rPr>
              <w:t>3-</w:t>
            </w:r>
            <w:r>
              <w:rPr>
                <w:sz w:val="24"/>
              </w:rPr>
              <w:t>项目设计与制作</w:t>
            </w:r>
          </w:p>
        </w:tc>
        <w:tc>
          <w:tcPr>
            <w:tcW w:w="5822" w:type="dxa"/>
          </w:tcPr>
          <w:p w:rsidR="003D1181" w:rsidRDefault="003D1181">
            <w:pPr>
              <w:pStyle w:val="TableParagraph"/>
              <w:rPr>
                <w:b/>
                <w:sz w:val="24"/>
              </w:rPr>
            </w:pPr>
          </w:p>
          <w:p w:rsidR="003D1181" w:rsidRDefault="003D1181">
            <w:pPr>
              <w:pStyle w:val="TableParagraph"/>
              <w:spacing w:before="2"/>
              <w:rPr>
                <w:b/>
                <w:sz w:val="20"/>
              </w:rPr>
            </w:pPr>
          </w:p>
          <w:p w:rsidR="003D1181" w:rsidRDefault="00EB6E1E">
            <w:pPr>
              <w:pStyle w:val="TableParagraph"/>
              <w:ind w:left="110"/>
              <w:rPr>
                <w:sz w:val="24"/>
              </w:rPr>
            </w:pPr>
            <w:r>
              <w:rPr>
                <w:sz w:val="24"/>
              </w:rPr>
              <w:t xml:space="preserve">3,1 </w:t>
            </w:r>
            <w:r>
              <w:rPr>
                <w:sz w:val="24"/>
              </w:rPr>
              <w:t>能做好项目分工与协助的各个环节</w:t>
            </w:r>
          </w:p>
          <w:p w:rsidR="003D1181" w:rsidRDefault="00EB6E1E">
            <w:pPr>
              <w:pStyle w:val="TableParagraph"/>
              <w:spacing w:before="96"/>
              <w:ind w:left="110"/>
              <w:rPr>
                <w:sz w:val="24"/>
              </w:rPr>
            </w:pPr>
            <w:r>
              <w:rPr>
                <w:sz w:val="24"/>
              </w:rPr>
              <w:t xml:space="preserve">3,2 </w:t>
            </w:r>
            <w:r>
              <w:rPr>
                <w:sz w:val="24"/>
              </w:rPr>
              <w:t>能合理进行定时定量的工作安排与制作</w:t>
            </w:r>
          </w:p>
          <w:p w:rsidR="003D1181" w:rsidRDefault="00EB6E1E">
            <w:pPr>
              <w:pStyle w:val="TableParagraph"/>
              <w:spacing w:before="101"/>
              <w:ind w:left="110"/>
              <w:rPr>
                <w:sz w:val="24"/>
              </w:rPr>
            </w:pPr>
            <w:r>
              <w:rPr>
                <w:sz w:val="24"/>
              </w:rPr>
              <w:t xml:space="preserve">3,3 </w:t>
            </w:r>
            <w:r>
              <w:rPr>
                <w:sz w:val="24"/>
              </w:rPr>
              <w:t>能妥善处理设计与制作过程中与客户联系沟通</w:t>
            </w:r>
          </w:p>
          <w:p w:rsidR="003D1181" w:rsidRDefault="00EB6E1E">
            <w:pPr>
              <w:pStyle w:val="TableParagraph"/>
              <w:spacing w:before="95"/>
              <w:ind w:left="110"/>
              <w:rPr>
                <w:sz w:val="24"/>
              </w:rPr>
            </w:pPr>
            <w:r>
              <w:rPr>
                <w:sz w:val="24"/>
              </w:rPr>
              <w:t xml:space="preserve">3,4 </w:t>
            </w:r>
            <w:r>
              <w:rPr>
                <w:sz w:val="24"/>
              </w:rPr>
              <w:t>能科学地对项目进行阶段性检查与审核</w:t>
            </w:r>
          </w:p>
          <w:p w:rsidR="003D1181" w:rsidRDefault="00EB6E1E">
            <w:pPr>
              <w:pStyle w:val="TableParagraph"/>
              <w:spacing w:before="101"/>
              <w:ind w:left="110"/>
              <w:rPr>
                <w:sz w:val="24"/>
              </w:rPr>
            </w:pPr>
            <w:r>
              <w:rPr>
                <w:sz w:val="24"/>
              </w:rPr>
              <w:t xml:space="preserve">3,5 </w:t>
            </w:r>
            <w:r>
              <w:rPr>
                <w:sz w:val="24"/>
              </w:rPr>
              <w:t>能妥善做好项目设计收尾阶段的工作</w:t>
            </w:r>
          </w:p>
        </w:tc>
      </w:tr>
      <w:tr w:rsidR="003D1181">
        <w:trPr>
          <w:trHeight w:val="2908"/>
        </w:trPr>
        <w:tc>
          <w:tcPr>
            <w:tcW w:w="1272" w:type="dxa"/>
            <w:vMerge/>
            <w:tcBorders>
              <w:top w:val="nil"/>
            </w:tcBorders>
          </w:tcPr>
          <w:p w:rsidR="003D1181" w:rsidRDefault="003D1181">
            <w:pPr>
              <w:rPr>
                <w:sz w:val="2"/>
                <w:szCs w:val="2"/>
              </w:rPr>
            </w:pPr>
          </w:p>
        </w:tc>
        <w:tc>
          <w:tcPr>
            <w:tcW w:w="1262" w:type="dxa"/>
          </w:tcPr>
          <w:p w:rsidR="003D1181" w:rsidRDefault="003D1181">
            <w:pPr>
              <w:pStyle w:val="TableParagraph"/>
              <w:rPr>
                <w:b/>
                <w:sz w:val="24"/>
              </w:rPr>
            </w:pPr>
          </w:p>
          <w:p w:rsidR="003D1181" w:rsidRDefault="003D1181">
            <w:pPr>
              <w:pStyle w:val="TableParagraph"/>
              <w:rPr>
                <w:b/>
                <w:sz w:val="24"/>
              </w:rPr>
            </w:pPr>
          </w:p>
          <w:p w:rsidR="003D1181" w:rsidRDefault="00EB6E1E">
            <w:pPr>
              <w:pStyle w:val="TableParagraph"/>
              <w:spacing w:before="215" w:line="364" w:lineRule="auto"/>
              <w:ind w:left="153" w:right="136"/>
              <w:jc w:val="center"/>
              <w:rPr>
                <w:sz w:val="24"/>
              </w:rPr>
            </w:pPr>
            <w:r>
              <w:rPr>
                <w:sz w:val="24"/>
              </w:rPr>
              <w:t>4-</w:t>
            </w:r>
            <w:r>
              <w:rPr>
                <w:sz w:val="24"/>
              </w:rPr>
              <w:t>项目设计完成与实施</w:t>
            </w:r>
          </w:p>
        </w:tc>
        <w:tc>
          <w:tcPr>
            <w:tcW w:w="5822" w:type="dxa"/>
          </w:tcPr>
          <w:p w:rsidR="003D1181" w:rsidRDefault="003D1181">
            <w:pPr>
              <w:pStyle w:val="TableParagraph"/>
              <w:rPr>
                <w:b/>
                <w:sz w:val="24"/>
              </w:rPr>
            </w:pPr>
          </w:p>
          <w:p w:rsidR="003D1181" w:rsidRDefault="00EB6E1E">
            <w:pPr>
              <w:pStyle w:val="TableParagraph"/>
              <w:spacing w:before="177"/>
              <w:ind w:left="110"/>
              <w:rPr>
                <w:sz w:val="24"/>
              </w:rPr>
            </w:pPr>
            <w:r>
              <w:rPr>
                <w:sz w:val="24"/>
              </w:rPr>
              <w:t>4,1</w:t>
            </w:r>
            <w:r>
              <w:rPr>
                <w:spacing w:val="-8"/>
                <w:sz w:val="24"/>
              </w:rPr>
              <w:t xml:space="preserve"> </w:t>
            </w:r>
            <w:r>
              <w:rPr>
                <w:spacing w:val="-8"/>
                <w:sz w:val="24"/>
              </w:rPr>
              <w:t>能做好项目设计提交前的审核工作</w:t>
            </w:r>
          </w:p>
          <w:p w:rsidR="003D1181" w:rsidRDefault="00EB6E1E">
            <w:pPr>
              <w:pStyle w:val="TableParagraph"/>
              <w:spacing w:before="100"/>
              <w:ind w:left="110"/>
              <w:rPr>
                <w:sz w:val="24"/>
              </w:rPr>
            </w:pPr>
            <w:r>
              <w:rPr>
                <w:sz w:val="24"/>
              </w:rPr>
              <w:t>4,2</w:t>
            </w:r>
            <w:r>
              <w:rPr>
                <w:spacing w:val="-8"/>
                <w:sz w:val="24"/>
              </w:rPr>
              <w:t xml:space="preserve"> </w:t>
            </w:r>
            <w:r>
              <w:rPr>
                <w:spacing w:val="-8"/>
                <w:sz w:val="24"/>
              </w:rPr>
              <w:t>能妥善与客户沟通项目交付与验收</w:t>
            </w:r>
          </w:p>
          <w:p w:rsidR="003D1181" w:rsidRDefault="00EB6E1E">
            <w:pPr>
              <w:pStyle w:val="TableParagraph"/>
              <w:spacing w:before="96"/>
              <w:ind w:left="110"/>
              <w:rPr>
                <w:sz w:val="24"/>
              </w:rPr>
            </w:pPr>
            <w:r>
              <w:rPr>
                <w:sz w:val="24"/>
              </w:rPr>
              <w:t xml:space="preserve">4,3 </w:t>
            </w:r>
            <w:r>
              <w:rPr>
                <w:sz w:val="24"/>
              </w:rPr>
              <w:t>能主动对项目进行回访工作</w:t>
            </w:r>
          </w:p>
          <w:p w:rsidR="003D1181" w:rsidRDefault="00EB6E1E">
            <w:pPr>
              <w:pStyle w:val="TableParagraph"/>
              <w:spacing w:before="101"/>
              <w:ind w:left="110"/>
              <w:rPr>
                <w:sz w:val="24"/>
              </w:rPr>
            </w:pPr>
            <w:r>
              <w:rPr>
                <w:sz w:val="24"/>
              </w:rPr>
              <w:t xml:space="preserve">4,4 </w:t>
            </w:r>
            <w:r>
              <w:rPr>
                <w:sz w:val="24"/>
              </w:rPr>
              <w:t>能做好项目分类与存档</w:t>
            </w:r>
          </w:p>
          <w:p w:rsidR="003D1181" w:rsidRDefault="00EB6E1E">
            <w:pPr>
              <w:pStyle w:val="TableParagraph"/>
              <w:spacing w:before="95"/>
              <w:ind w:left="110"/>
              <w:rPr>
                <w:sz w:val="24"/>
              </w:rPr>
            </w:pPr>
            <w:r>
              <w:rPr>
                <w:sz w:val="24"/>
              </w:rPr>
              <w:t xml:space="preserve">4,5 </w:t>
            </w:r>
            <w:r>
              <w:rPr>
                <w:sz w:val="24"/>
              </w:rPr>
              <w:t>能做好经验积累和建立优秀案例资源库</w:t>
            </w:r>
          </w:p>
        </w:tc>
      </w:tr>
    </w:tbl>
    <w:p w:rsidR="003D1181" w:rsidRDefault="003D1181">
      <w:pPr>
        <w:rPr>
          <w:sz w:val="24"/>
        </w:rPr>
        <w:sectPr w:rsidR="003D1181">
          <w:pgSz w:w="11910" w:h="16840"/>
          <w:pgMar w:top="1220" w:right="600" w:bottom="700" w:left="1060" w:header="0" w:footer="513" w:gutter="0"/>
          <w:cols w:space="720"/>
        </w:sectPr>
      </w:pPr>
    </w:p>
    <w:p w:rsidR="003D1181" w:rsidRDefault="00EB6E1E">
      <w:pPr>
        <w:spacing w:before="32"/>
        <w:ind w:left="745"/>
        <w:rPr>
          <w:b/>
          <w:sz w:val="31"/>
        </w:rPr>
      </w:pPr>
      <w:bookmarkStart w:id="4" w:name="_TOC_250019"/>
      <w:bookmarkEnd w:id="4"/>
      <w:r>
        <w:rPr>
          <w:b/>
          <w:sz w:val="31"/>
        </w:rPr>
        <w:lastRenderedPageBreak/>
        <w:t>五、培养目标与培养规格</w:t>
      </w:r>
    </w:p>
    <w:p w:rsidR="003D1181" w:rsidRDefault="003D1181">
      <w:pPr>
        <w:pStyle w:val="a3"/>
        <w:spacing w:before="6"/>
        <w:rPr>
          <w:b/>
          <w:sz w:val="41"/>
        </w:rPr>
      </w:pPr>
    </w:p>
    <w:p w:rsidR="003D1181" w:rsidRDefault="00EB6E1E">
      <w:pPr>
        <w:pStyle w:val="2"/>
      </w:pPr>
      <w:bookmarkStart w:id="5" w:name="_TOC_250018"/>
      <w:bookmarkEnd w:id="5"/>
      <w:r>
        <w:rPr>
          <w:w w:val="115"/>
        </w:rPr>
        <w:t>(</w:t>
      </w:r>
      <w:r>
        <w:rPr>
          <w:w w:val="115"/>
        </w:rPr>
        <w:t>一</w:t>
      </w:r>
      <w:r>
        <w:rPr>
          <w:w w:val="115"/>
        </w:rPr>
        <w:t>)</w:t>
      </w:r>
      <w:r>
        <w:rPr>
          <w:w w:val="115"/>
        </w:rPr>
        <w:t>人才培养目标</w:t>
      </w:r>
    </w:p>
    <w:p w:rsidR="003D1181" w:rsidRDefault="003D1181">
      <w:pPr>
        <w:pStyle w:val="a3"/>
        <w:rPr>
          <w:b/>
          <w:sz w:val="26"/>
        </w:rPr>
      </w:pPr>
    </w:p>
    <w:p w:rsidR="003D1181" w:rsidRDefault="003D1181">
      <w:pPr>
        <w:pStyle w:val="a3"/>
        <w:spacing w:before="12"/>
        <w:rPr>
          <w:b/>
          <w:sz w:val="18"/>
        </w:rPr>
      </w:pPr>
    </w:p>
    <w:p w:rsidR="003D1181" w:rsidRDefault="00EB6E1E">
      <w:pPr>
        <w:pStyle w:val="a3"/>
        <w:spacing w:line="364" w:lineRule="auto"/>
        <w:ind w:left="821" w:right="1021" w:firstLine="480"/>
        <w:jc w:val="both"/>
      </w:pPr>
      <w:r>
        <w:rPr>
          <w:spacing w:val="-1"/>
        </w:rPr>
        <w:t>本专业坚持立德树人</w:t>
      </w:r>
      <w:r>
        <w:rPr>
          <w:spacing w:val="-1"/>
        </w:rPr>
        <w:t>,</w:t>
      </w:r>
      <w:r>
        <w:rPr>
          <w:spacing w:val="-1"/>
        </w:rPr>
        <w:t>面向广告及平面设计行业</w:t>
      </w:r>
      <w:r>
        <w:rPr>
          <w:spacing w:val="-1"/>
        </w:rPr>
        <w:t>,</w:t>
      </w:r>
      <w:r>
        <w:rPr>
          <w:spacing w:val="-1"/>
        </w:rPr>
        <w:t>着力培养德、智、体、美</w:t>
      </w:r>
      <w:r>
        <w:rPr>
          <w:spacing w:val="-1"/>
        </w:rPr>
        <w:t xml:space="preserve"> </w:t>
      </w:r>
      <w:r>
        <w:rPr>
          <w:spacing w:val="-1"/>
        </w:rPr>
        <w:t>全面发展、力求掌握本专业所必需的基础理论</w:t>
      </w:r>
      <w:r>
        <w:rPr>
          <w:spacing w:val="-1"/>
        </w:rPr>
        <w:t>,</w:t>
      </w:r>
      <w:r>
        <w:rPr>
          <w:spacing w:val="-1"/>
        </w:rPr>
        <w:t>并具备从事本专业领域工作的实际操作能手。着力培养学生运用视觉传达的基本原理把握不同广告媒体特点以及设计创意方法和表现形式</w:t>
      </w:r>
      <w:r>
        <w:rPr>
          <w:spacing w:val="-1"/>
        </w:rPr>
        <w:t>,</w:t>
      </w:r>
      <w:r>
        <w:rPr>
          <w:spacing w:val="-1"/>
        </w:rPr>
        <w:t>使学生掌握文化、公益、商业广告设计创意能力、图片编排能力</w:t>
      </w:r>
      <w:r>
        <w:rPr>
          <w:spacing w:val="-1"/>
        </w:rPr>
        <w:t>,</w:t>
      </w:r>
      <w:r>
        <w:rPr>
          <w:spacing w:val="-1"/>
        </w:rPr>
        <w:t>并能较快适应设计、服务、管理第一线需要的高等技术应用型专门</w:t>
      </w:r>
      <w:r>
        <w:t>人才。</w:t>
      </w:r>
    </w:p>
    <w:p w:rsidR="003D1181" w:rsidRDefault="00EB6E1E">
      <w:pPr>
        <w:pStyle w:val="a3"/>
        <w:spacing w:before="4" w:line="364" w:lineRule="auto"/>
        <w:ind w:left="821" w:right="1021" w:firstLine="480"/>
        <w:jc w:val="both"/>
      </w:pPr>
      <w:r>
        <w:rPr>
          <w:spacing w:val="-1"/>
        </w:rPr>
        <w:t>毕业生树立正确的价值观、道德观</w:t>
      </w:r>
      <w:r>
        <w:rPr>
          <w:spacing w:val="-1"/>
        </w:rPr>
        <w:t>,</w:t>
      </w:r>
      <w:r>
        <w:rPr>
          <w:spacing w:val="-1"/>
        </w:rPr>
        <w:t>具有扎实的专业知识和实际应用能力</w:t>
      </w:r>
      <w:r>
        <w:rPr>
          <w:spacing w:val="-1"/>
        </w:rPr>
        <w:t xml:space="preserve">, </w:t>
      </w:r>
      <w:r>
        <w:rPr>
          <w:spacing w:val="-1"/>
        </w:rPr>
        <w:t>具有强烈的责任感和吃苦耐劳精神</w:t>
      </w:r>
      <w:r>
        <w:rPr>
          <w:spacing w:val="-1"/>
        </w:rPr>
        <w:t>,</w:t>
      </w:r>
      <w:r>
        <w:rPr>
          <w:spacing w:val="-1"/>
        </w:rPr>
        <w:t>具有较强的组织纪律性和规范意识</w:t>
      </w:r>
      <w:r>
        <w:rPr>
          <w:spacing w:val="-1"/>
        </w:rPr>
        <w:t>,</w:t>
      </w:r>
      <w:r>
        <w:rPr>
          <w:spacing w:val="-1"/>
        </w:rPr>
        <w:t>具有健</w:t>
      </w:r>
      <w:r>
        <w:rPr>
          <w:spacing w:val="-1"/>
        </w:rPr>
        <w:t xml:space="preserve"> </w:t>
      </w:r>
      <w:r>
        <w:rPr>
          <w:w w:val="105"/>
        </w:rPr>
        <w:t>康的体魄和良好的心理素质。</w:t>
      </w:r>
    </w:p>
    <w:p w:rsidR="003D1181" w:rsidRDefault="00EB6E1E">
      <w:pPr>
        <w:pStyle w:val="a3"/>
        <w:spacing w:before="4" w:line="364" w:lineRule="auto"/>
        <w:ind w:left="745" w:right="946" w:firstLine="480"/>
        <w:jc w:val="both"/>
      </w:pPr>
      <w:r>
        <w:rPr>
          <w:spacing w:val="14"/>
        </w:rPr>
        <w:t>按照教育部</w:t>
      </w:r>
      <w:r>
        <w:rPr>
          <w:spacing w:val="14"/>
        </w:rPr>
        <w:t xml:space="preserve"> </w:t>
      </w:r>
      <w:r>
        <w:t xml:space="preserve">2010 </w:t>
      </w:r>
      <w:r>
        <w:t>版中职专业目录规定</w:t>
      </w:r>
      <w:r>
        <w:t>,</w:t>
      </w:r>
      <w:r>
        <w:t>本专业对接高职专业为</w:t>
      </w:r>
      <w:r>
        <w:t>"640101</w:t>
      </w:r>
      <w:r>
        <w:rPr>
          <w:spacing w:val="34"/>
        </w:rPr>
        <w:t xml:space="preserve"> </w:t>
      </w:r>
      <w:r>
        <w:rPr>
          <w:spacing w:val="34"/>
        </w:rPr>
        <w:t>艺</w:t>
      </w:r>
      <w:r>
        <w:rPr>
          <w:spacing w:val="-12"/>
        </w:rPr>
        <w:t>术设计</w:t>
      </w:r>
      <w:r>
        <w:rPr>
          <w:spacing w:val="-12"/>
        </w:rPr>
        <w:t>"</w:t>
      </w:r>
      <w:r>
        <w:rPr>
          <w:spacing w:val="-12"/>
        </w:rPr>
        <w:t>。另外</w:t>
      </w:r>
      <w:r>
        <w:rPr>
          <w:spacing w:val="-12"/>
        </w:rPr>
        <w:t>,</w:t>
      </w:r>
      <w:r>
        <w:rPr>
          <w:spacing w:val="-12"/>
        </w:rPr>
        <w:t>按照广东省开展</w:t>
      </w:r>
      <w:r>
        <w:rPr>
          <w:spacing w:val="-12"/>
        </w:rPr>
        <w:t>"</w:t>
      </w:r>
      <w:r>
        <w:rPr>
          <w:spacing w:val="-12"/>
        </w:rPr>
        <w:t>中职升本科</w:t>
      </w:r>
      <w:r>
        <w:rPr>
          <w:spacing w:val="-12"/>
        </w:rPr>
        <w:t>"</w:t>
      </w:r>
      <w:r>
        <w:rPr>
          <w:spacing w:val="-12"/>
        </w:rPr>
        <w:t>的试点工作</w:t>
      </w:r>
      <w:r>
        <w:rPr>
          <w:spacing w:val="-12"/>
        </w:rPr>
        <w:t>,</w:t>
      </w:r>
      <w:r>
        <w:rPr>
          <w:spacing w:val="-12"/>
        </w:rPr>
        <w:t>本专业毕业生还可</w:t>
      </w:r>
      <w:r>
        <w:rPr>
          <w:spacing w:val="-12"/>
        </w:rPr>
        <w:t xml:space="preserve">    </w:t>
      </w:r>
      <w:r>
        <w:rPr>
          <w:spacing w:val="-4"/>
        </w:rPr>
        <w:t>报考广东技术师范大学本科</w:t>
      </w:r>
      <w:r>
        <w:rPr>
          <w:spacing w:val="-4"/>
        </w:rPr>
        <w:t xml:space="preserve"> </w:t>
      </w:r>
      <w:r>
        <w:t>130503</w:t>
      </w:r>
      <w:r>
        <w:rPr>
          <w:spacing w:val="-8"/>
        </w:rPr>
        <w:t xml:space="preserve"> </w:t>
      </w:r>
      <w:r>
        <w:rPr>
          <w:spacing w:val="-8"/>
        </w:rPr>
        <w:t>环境设计专业和韩山师范学院本科产品设计专</w:t>
      </w:r>
      <w:r>
        <w:t>业。</w:t>
      </w:r>
    </w:p>
    <w:p w:rsidR="003D1181" w:rsidRDefault="003D1181">
      <w:pPr>
        <w:pStyle w:val="a3"/>
        <w:spacing w:before="2"/>
        <w:rPr>
          <w:sz w:val="18"/>
        </w:rPr>
      </w:pPr>
    </w:p>
    <w:p w:rsidR="003D1181" w:rsidRDefault="00EB6E1E">
      <w:pPr>
        <w:pStyle w:val="2"/>
        <w:spacing w:before="1"/>
      </w:pPr>
      <w:bookmarkStart w:id="6" w:name="_TOC_250017"/>
      <w:bookmarkEnd w:id="6"/>
      <w:r>
        <w:rPr>
          <w:w w:val="115"/>
        </w:rPr>
        <w:t>(</w:t>
      </w:r>
      <w:r>
        <w:rPr>
          <w:w w:val="115"/>
        </w:rPr>
        <w:t>二</w:t>
      </w:r>
      <w:r>
        <w:rPr>
          <w:w w:val="115"/>
        </w:rPr>
        <w:t>)</w:t>
      </w:r>
      <w:r>
        <w:rPr>
          <w:w w:val="115"/>
        </w:rPr>
        <w:t>人才培养规格</w:t>
      </w:r>
    </w:p>
    <w:p w:rsidR="003D1181" w:rsidRDefault="003D1181">
      <w:pPr>
        <w:pStyle w:val="a3"/>
        <w:spacing w:before="2"/>
        <w:rPr>
          <w:b/>
          <w:sz w:val="31"/>
        </w:rPr>
      </w:pPr>
    </w:p>
    <w:p w:rsidR="003D1181" w:rsidRDefault="00EB6E1E">
      <w:pPr>
        <w:pStyle w:val="a5"/>
        <w:numPr>
          <w:ilvl w:val="0"/>
          <w:numId w:val="4"/>
        </w:numPr>
        <w:tabs>
          <w:tab w:val="left" w:pos="1107"/>
        </w:tabs>
        <w:spacing w:before="1"/>
        <w:jc w:val="left"/>
        <w:rPr>
          <w:b/>
          <w:sz w:val="23"/>
        </w:rPr>
      </w:pPr>
      <w:r>
        <w:rPr>
          <w:b/>
          <w:w w:val="105"/>
          <w:sz w:val="23"/>
        </w:rPr>
        <w:t>道德与素养目标</w:t>
      </w:r>
    </w:p>
    <w:p w:rsidR="003D1181" w:rsidRDefault="00EB6E1E">
      <w:pPr>
        <w:pStyle w:val="a5"/>
        <w:numPr>
          <w:ilvl w:val="1"/>
          <w:numId w:val="4"/>
        </w:numPr>
        <w:tabs>
          <w:tab w:val="left" w:pos="1707"/>
        </w:tabs>
        <w:spacing w:before="92"/>
        <w:rPr>
          <w:sz w:val="24"/>
        </w:rPr>
      </w:pPr>
      <w:r>
        <w:rPr>
          <w:sz w:val="24"/>
        </w:rPr>
        <w:t>坚定拥护中国共产党领导和我国社会主义制度</w:t>
      </w:r>
      <w:r>
        <w:rPr>
          <w:sz w:val="24"/>
        </w:rPr>
        <w:t>;</w:t>
      </w:r>
    </w:p>
    <w:p w:rsidR="003D1181" w:rsidRDefault="00EB6E1E">
      <w:pPr>
        <w:pStyle w:val="a5"/>
        <w:numPr>
          <w:ilvl w:val="1"/>
          <w:numId w:val="4"/>
        </w:numPr>
        <w:tabs>
          <w:tab w:val="left" w:pos="1742"/>
        </w:tabs>
        <w:spacing w:before="158"/>
        <w:ind w:left="1741" w:hanging="637"/>
        <w:rPr>
          <w:sz w:val="24"/>
        </w:rPr>
      </w:pPr>
      <w:r>
        <w:rPr>
          <w:spacing w:val="12"/>
          <w:w w:val="105"/>
          <w:sz w:val="24"/>
        </w:rPr>
        <w:t>践行社会主义核心价值观</w:t>
      </w:r>
      <w:r>
        <w:rPr>
          <w:spacing w:val="12"/>
          <w:w w:val="105"/>
          <w:sz w:val="24"/>
        </w:rPr>
        <w:t>,</w:t>
      </w:r>
      <w:r>
        <w:rPr>
          <w:spacing w:val="12"/>
          <w:w w:val="105"/>
          <w:sz w:val="24"/>
        </w:rPr>
        <w:t>具有深厚的爱国情感和中华民族自豪感</w:t>
      </w:r>
      <w:r>
        <w:rPr>
          <w:spacing w:val="12"/>
          <w:w w:val="105"/>
          <w:sz w:val="24"/>
        </w:rPr>
        <w:t>;</w:t>
      </w:r>
    </w:p>
    <w:p w:rsidR="003D1181" w:rsidRDefault="003D1181">
      <w:pPr>
        <w:pStyle w:val="a3"/>
        <w:spacing w:before="4"/>
        <w:rPr>
          <w:sz w:val="18"/>
        </w:rPr>
      </w:pPr>
    </w:p>
    <w:p w:rsidR="003D1181" w:rsidRDefault="00EB6E1E">
      <w:pPr>
        <w:pStyle w:val="a5"/>
        <w:numPr>
          <w:ilvl w:val="1"/>
          <w:numId w:val="4"/>
        </w:numPr>
        <w:tabs>
          <w:tab w:val="left" w:pos="1707"/>
        </w:tabs>
        <w:spacing w:line="364" w:lineRule="auto"/>
        <w:ind w:left="1105" w:right="857" w:firstLine="0"/>
        <w:rPr>
          <w:sz w:val="24"/>
        </w:rPr>
      </w:pPr>
      <w:r>
        <w:rPr>
          <w:w w:val="105"/>
          <w:sz w:val="24"/>
        </w:rPr>
        <w:t>树立正确的价值观和人生观</w:t>
      </w:r>
      <w:r>
        <w:rPr>
          <w:w w:val="105"/>
          <w:sz w:val="24"/>
        </w:rPr>
        <w:t>,</w:t>
      </w:r>
      <w:r>
        <w:rPr>
          <w:w w:val="105"/>
          <w:sz w:val="24"/>
        </w:rPr>
        <w:t>能吃苦耐劳</w:t>
      </w:r>
      <w:r>
        <w:rPr>
          <w:w w:val="105"/>
          <w:sz w:val="24"/>
        </w:rPr>
        <w:t>,</w:t>
      </w:r>
      <w:r>
        <w:rPr>
          <w:w w:val="105"/>
          <w:sz w:val="24"/>
        </w:rPr>
        <w:t>扎根服务行业</w:t>
      </w:r>
      <w:r>
        <w:rPr>
          <w:w w:val="105"/>
          <w:sz w:val="24"/>
        </w:rPr>
        <w:t xml:space="preserve">;         </w:t>
      </w:r>
      <w:r>
        <w:rPr>
          <w:w w:val="120"/>
          <w:sz w:val="24"/>
        </w:rPr>
        <w:t>(4)</w:t>
      </w:r>
      <w:r>
        <w:rPr>
          <w:w w:val="105"/>
          <w:sz w:val="24"/>
        </w:rPr>
        <w:t>具备良好的服务意识和服从意识</w:t>
      </w:r>
      <w:r>
        <w:rPr>
          <w:w w:val="105"/>
          <w:sz w:val="24"/>
        </w:rPr>
        <w:t xml:space="preserve">;                              </w:t>
      </w:r>
      <w:r>
        <w:rPr>
          <w:w w:val="120"/>
          <w:sz w:val="24"/>
        </w:rPr>
        <w:t>(5)</w:t>
      </w:r>
      <w:r>
        <w:rPr>
          <w:w w:val="105"/>
          <w:sz w:val="24"/>
        </w:rPr>
        <w:t>具有健康的体魄和良好的心理素质</w:t>
      </w:r>
      <w:r>
        <w:rPr>
          <w:w w:val="105"/>
          <w:sz w:val="24"/>
        </w:rPr>
        <w:t xml:space="preserve">;                            </w:t>
      </w:r>
      <w:r>
        <w:rPr>
          <w:w w:val="120"/>
          <w:sz w:val="24"/>
        </w:rPr>
        <w:t>(6)</w:t>
      </w:r>
      <w:r>
        <w:rPr>
          <w:spacing w:val="-1"/>
          <w:w w:val="105"/>
          <w:sz w:val="24"/>
        </w:rPr>
        <w:t>树立终身学习理念</w:t>
      </w:r>
      <w:r>
        <w:rPr>
          <w:spacing w:val="-1"/>
          <w:w w:val="105"/>
          <w:sz w:val="24"/>
        </w:rPr>
        <w:t>,</w:t>
      </w:r>
      <w:r>
        <w:rPr>
          <w:spacing w:val="-1"/>
          <w:w w:val="105"/>
          <w:sz w:val="24"/>
        </w:rPr>
        <w:t>具有学习能力</w:t>
      </w:r>
      <w:r>
        <w:rPr>
          <w:spacing w:val="-1"/>
          <w:w w:val="105"/>
          <w:sz w:val="24"/>
        </w:rPr>
        <w:t>,</w:t>
      </w:r>
      <w:r>
        <w:rPr>
          <w:spacing w:val="-1"/>
          <w:w w:val="105"/>
          <w:sz w:val="24"/>
        </w:rPr>
        <w:t>人际交流沟通能力和团队协作能力</w:t>
      </w:r>
      <w:r>
        <w:rPr>
          <w:spacing w:val="-1"/>
          <w:w w:val="105"/>
          <w:sz w:val="24"/>
        </w:rPr>
        <w:t xml:space="preserve">; </w:t>
      </w:r>
      <w:r>
        <w:rPr>
          <w:w w:val="120"/>
          <w:sz w:val="24"/>
        </w:rPr>
        <w:t>(7)</w:t>
      </w:r>
      <w:r>
        <w:rPr>
          <w:w w:val="105"/>
          <w:sz w:val="24"/>
        </w:rPr>
        <w:t>具有较强的审美意识</w:t>
      </w:r>
      <w:r>
        <w:rPr>
          <w:w w:val="105"/>
          <w:sz w:val="24"/>
        </w:rPr>
        <w:t>,</w:t>
      </w:r>
      <w:r>
        <w:rPr>
          <w:w w:val="105"/>
          <w:sz w:val="24"/>
        </w:rPr>
        <w:t>优雅的形象气质</w:t>
      </w:r>
      <w:r>
        <w:rPr>
          <w:w w:val="105"/>
          <w:sz w:val="24"/>
        </w:rPr>
        <w:t xml:space="preserve">;                         </w:t>
      </w:r>
      <w:r>
        <w:rPr>
          <w:w w:val="120"/>
          <w:sz w:val="24"/>
        </w:rPr>
        <w:t>(8)</w:t>
      </w:r>
      <w:r>
        <w:rPr>
          <w:w w:val="105"/>
          <w:sz w:val="24"/>
        </w:rPr>
        <w:t>具有就业能力、创新能力、创业能力和自我修炼提升能力。</w:t>
      </w:r>
    </w:p>
    <w:p w:rsidR="003D1181" w:rsidRDefault="00EB6E1E">
      <w:pPr>
        <w:pStyle w:val="a5"/>
        <w:numPr>
          <w:ilvl w:val="0"/>
          <w:numId w:val="4"/>
        </w:numPr>
        <w:tabs>
          <w:tab w:val="left" w:pos="1227"/>
        </w:tabs>
        <w:spacing w:before="11"/>
        <w:ind w:left="1226"/>
        <w:jc w:val="left"/>
        <w:rPr>
          <w:b/>
          <w:sz w:val="23"/>
        </w:rPr>
      </w:pPr>
      <w:r>
        <w:rPr>
          <w:b/>
          <w:w w:val="105"/>
          <w:sz w:val="23"/>
        </w:rPr>
        <w:t>知识目标</w:t>
      </w:r>
    </w:p>
    <w:p w:rsidR="003D1181" w:rsidRDefault="00EB6E1E">
      <w:pPr>
        <w:pStyle w:val="a5"/>
        <w:numPr>
          <w:ilvl w:val="1"/>
          <w:numId w:val="4"/>
        </w:numPr>
        <w:tabs>
          <w:tab w:val="left" w:pos="1827"/>
        </w:tabs>
        <w:spacing w:before="92" w:line="362" w:lineRule="auto"/>
        <w:ind w:left="1225" w:right="945" w:firstLine="0"/>
        <w:rPr>
          <w:sz w:val="24"/>
        </w:rPr>
      </w:pPr>
      <w:r>
        <w:rPr>
          <w:sz w:val="24"/>
        </w:rPr>
        <w:t>具有本专业所需要的文化基础知识</w:t>
      </w:r>
      <w:r>
        <w:rPr>
          <w:sz w:val="24"/>
        </w:rPr>
        <w:t>;</w:t>
      </w:r>
      <w:r>
        <w:rPr>
          <w:sz w:val="24"/>
        </w:rPr>
        <w:t>掌握本专业必需的设计基本理论</w:t>
      </w:r>
      <w:r>
        <w:rPr>
          <w:sz w:val="24"/>
        </w:rPr>
        <w:t xml:space="preserve">; </w:t>
      </w:r>
      <w:r>
        <w:rPr>
          <w:w w:val="105"/>
          <w:sz w:val="24"/>
        </w:rPr>
        <w:t>(2)</w:t>
      </w:r>
      <w:r>
        <w:rPr>
          <w:w w:val="105"/>
          <w:sz w:val="24"/>
        </w:rPr>
        <w:t>掌握绘画、视觉传达的基础</w:t>
      </w:r>
      <w:r>
        <w:rPr>
          <w:w w:val="105"/>
          <w:sz w:val="24"/>
        </w:rPr>
        <w:t>知识、掌握平面设计的方法和技能</w:t>
      </w:r>
      <w:r>
        <w:rPr>
          <w:w w:val="105"/>
          <w:sz w:val="24"/>
        </w:rPr>
        <w:t>,</w:t>
      </w:r>
      <w:r>
        <w:rPr>
          <w:w w:val="105"/>
          <w:sz w:val="24"/>
        </w:rPr>
        <w:t>从事平</w:t>
      </w:r>
    </w:p>
    <w:p w:rsidR="003D1181" w:rsidRDefault="00EB6E1E">
      <w:pPr>
        <w:pStyle w:val="a3"/>
        <w:spacing w:before="3"/>
        <w:ind w:left="745"/>
      </w:pPr>
      <w:r>
        <w:rPr>
          <w:w w:val="110"/>
        </w:rPr>
        <w:t>面设计工作</w:t>
      </w:r>
      <w:r>
        <w:rPr>
          <w:w w:val="110"/>
        </w:rPr>
        <w:t>;</w:t>
      </w:r>
    </w:p>
    <w:p w:rsidR="003D1181" w:rsidRDefault="003D1181">
      <w:pPr>
        <w:sectPr w:rsidR="003D1181">
          <w:pgSz w:w="11910" w:h="16840"/>
          <w:pgMar w:top="1100" w:right="600" w:bottom="700" w:left="1060" w:header="0" w:footer="513" w:gutter="0"/>
          <w:cols w:space="720"/>
        </w:sectPr>
      </w:pPr>
    </w:p>
    <w:p w:rsidR="003D1181" w:rsidRDefault="00EB6E1E">
      <w:pPr>
        <w:pStyle w:val="a5"/>
        <w:numPr>
          <w:ilvl w:val="0"/>
          <w:numId w:val="5"/>
        </w:numPr>
        <w:tabs>
          <w:tab w:val="left" w:pos="1829"/>
        </w:tabs>
        <w:spacing w:before="49" w:line="367" w:lineRule="auto"/>
        <w:ind w:right="945" w:firstLine="480"/>
        <w:rPr>
          <w:sz w:val="24"/>
        </w:rPr>
      </w:pPr>
      <w:r>
        <w:rPr>
          <w:sz w:val="24"/>
        </w:rPr>
        <w:lastRenderedPageBreak/>
        <w:t>了解各类广告媒体及制作方法</w:t>
      </w:r>
      <w:r>
        <w:rPr>
          <w:sz w:val="24"/>
        </w:rPr>
        <w:t>,</w:t>
      </w:r>
      <w:r>
        <w:rPr>
          <w:sz w:val="24"/>
        </w:rPr>
        <w:t>能根据不同媒体特点和客户要求进行广告项目策划及设计</w:t>
      </w:r>
      <w:r>
        <w:rPr>
          <w:sz w:val="24"/>
        </w:rPr>
        <w:t>,</w:t>
      </w:r>
      <w:r>
        <w:rPr>
          <w:sz w:val="24"/>
        </w:rPr>
        <w:t>在广告公司及传媒企事业单位从事相关设计工作</w:t>
      </w:r>
      <w:r>
        <w:rPr>
          <w:sz w:val="24"/>
        </w:rPr>
        <w:t>;</w:t>
      </w:r>
    </w:p>
    <w:p w:rsidR="003D1181" w:rsidRDefault="00EB6E1E">
      <w:pPr>
        <w:pStyle w:val="a5"/>
        <w:numPr>
          <w:ilvl w:val="0"/>
          <w:numId w:val="5"/>
        </w:numPr>
        <w:tabs>
          <w:tab w:val="left" w:pos="1829"/>
        </w:tabs>
        <w:spacing w:line="362" w:lineRule="auto"/>
        <w:ind w:right="945" w:firstLine="480"/>
        <w:rPr>
          <w:sz w:val="24"/>
        </w:rPr>
      </w:pPr>
      <w:r>
        <w:rPr>
          <w:sz w:val="24"/>
        </w:rPr>
        <w:t>熟练掌握网页图片拍摄</w:t>
      </w:r>
      <w:r>
        <w:rPr>
          <w:sz w:val="24"/>
        </w:rPr>
        <w:t>,</w:t>
      </w:r>
      <w:r>
        <w:rPr>
          <w:sz w:val="24"/>
        </w:rPr>
        <w:t>网络图片处理、电脑绘图与设计软件的使用、独立完成数码平面设计、数码效果图制作、数码动画制作等相关工作</w:t>
      </w:r>
      <w:r>
        <w:rPr>
          <w:sz w:val="24"/>
        </w:rPr>
        <w:t>;</w:t>
      </w:r>
    </w:p>
    <w:p w:rsidR="003D1181" w:rsidRDefault="00EB6E1E">
      <w:pPr>
        <w:pStyle w:val="a5"/>
        <w:numPr>
          <w:ilvl w:val="0"/>
          <w:numId w:val="5"/>
        </w:numPr>
        <w:tabs>
          <w:tab w:val="left" w:pos="1829"/>
        </w:tabs>
        <w:spacing w:before="3" w:line="362" w:lineRule="auto"/>
        <w:ind w:right="945" w:firstLine="480"/>
        <w:rPr>
          <w:sz w:val="24"/>
        </w:rPr>
      </w:pPr>
      <w:r>
        <w:rPr>
          <w:sz w:val="24"/>
        </w:rPr>
        <w:t>具备计算机网络知识</w:t>
      </w:r>
      <w:r>
        <w:rPr>
          <w:sz w:val="24"/>
        </w:rPr>
        <w:t>,</w:t>
      </w:r>
      <w:r>
        <w:rPr>
          <w:sz w:val="24"/>
        </w:rPr>
        <w:t>熟练掌握网页设计的软件和方法</w:t>
      </w:r>
      <w:r>
        <w:rPr>
          <w:sz w:val="24"/>
        </w:rPr>
        <w:t>,</w:t>
      </w:r>
      <w:r>
        <w:rPr>
          <w:sz w:val="24"/>
        </w:rPr>
        <w:t>并能应用软件</w:t>
      </w:r>
      <w:r>
        <w:rPr>
          <w:sz w:val="24"/>
        </w:rPr>
        <w:t xml:space="preserve"> </w:t>
      </w:r>
      <w:r>
        <w:rPr>
          <w:w w:val="105"/>
          <w:sz w:val="24"/>
        </w:rPr>
        <w:t>进行网页制作</w:t>
      </w:r>
      <w:r>
        <w:rPr>
          <w:w w:val="105"/>
          <w:sz w:val="24"/>
        </w:rPr>
        <w:t>;</w:t>
      </w:r>
    </w:p>
    <w:p w:rsidR="003D1181" w:rsidRDefault="00EB6E1E">
      <w:pPr>
        <w:pStyle w:val="a5"/>
        <w:numPr>
          <w:ilvl w:val="0"/>
          <w:numId w:val="4"/>
        </w:numPr>
        <w:tabs>
          <w:tab w:val="left" w:pos="1107"/>
        </w:tabs>
        <w:spacing w:before="86"/>
        <w:jc w:val="left"/>
        <w:rPr>
          <w:b/>
          <w:sz w:val="23"/>
        </w:rPr>
      </w:pPr>
      <w:r>
        <w:rPr>
          <w:b/>
          <w:w w:val="105"/>
          <w:sz w:val="23"/>
        </w:rPr>
        <w:t>能力目标</w:t>
      </w:r>
    </w:p>
    <w:p w:rsidR="003D1181" w:rsidRDefault="00EB6E1E">
      <w:pPr>
        <w:pStyle w:val="a5"/>
        <w:numPr>
          <w:ilvl w:val="1"/>
          <w:numId w:val="4"/>
        </w:numPr>
        <w:tabs>
          <w:tab w:val="left" w:pos="1829"/>
        </w:tabs>
        <w:spacing w:before="92" w:line="362" w:lineRule="auto"/>
        <w:ind w:left="745" w:right="945" w:firstLine="480"/>
        <w:rPr>
          <w:sz w:val="24"/>
        </w:rPr>
      </w:pPr>
      <w:r>
        <w:rPr>
          <w:sz w:val="24"/>
        </w:rPr>
        <w:t>具有良好的团队精神和交际沟通能力</w:t>
      </w:r>
      <w:r>
        <w:rPr>
          <w:sz w:val="24"/>
        </w:rPr>
        <w:t>,</w:t>
      </w:r>
      <w:r>
        <w:rPr>
          <w:sz w:val="24"/>
        </w:rPr>
        <w:t>善于用现代审美观引导客户</w:t>
      </w:r>
      <w:r>
        <w:rPr>
          <w:sz w:val="24"/>
        </w:rPr>
        <w:t>,</w:t>
      </w:r>
      <w:r>
        <w:rPr>
          <w:sz w:val="24"/>
        </w:rPr>
        <w:t>提</w:t>
      </w:r>
      <w:r>
        <w:rPr>
          <w:sz w:val="24"/>
        </w:rPr>
        <w:t xml:space="preserve"> </w:t>
      </w:r>
      <w:r>
        <w:rPr>
          <w:w w:val="105"/>
          <w:sz w:val="24"/>
        </w:rPr>
        <w:t>高与客户之间的沟通能力</w:t>
      </w:r>
      <w:r>
        <w:rPr>
          <w:w w:val="105"/>
          <w:sz w:val="24"/>
        </w:rPr>
        <w:t>;</w:t>
      </w:r>
    </w:p>
    <w:p w:rsidR="003D1181" w:rsidRDefault="00EB6E1E">
      <w:pPr>
        <w:pStyle w:val="a5"/>
        <w:numPr>
          <w:ilvl w:val="1"/>
          <w:numId w:val="4"/>
        </w:numPr>
        <w:tabs>
          <w:tab w:val="left" w:pos="1829"/>
        </w:tabs>
        <w:spacing w:before="3" w:line="362" w:lineRule="auto"/>
        <w:ind w:left="745" w:right="945" w:firstLine="480"/>
        <w:rPr>
          <w:sz w:val="24"/>
        </w:rPr>
      </w:pPr>
      <w:r>
        <w:rPr>
          <w:sz w:val="24"/>
        </w:rPr>
        <w:t>掌握常用的专业词汇</w:t>
      </w:r>
      <w:r>
        <w:rPr>
          <w:sz w:val="24"/>
        </w:rPr>
        <w:t>,</w:t>
      </w:r>
      <w:r>
        <w:rPr>
          <w:sz w:val="24"/>
        </w:rPr>
        <w:t>能运用英语进行基础的文案写作、能阅读本专业</w:t>
      </w:r>
      <w:r>
        <w:rPr>
          <w:w w:val="105"/>
          <w:sz w:val="24"/>
        </w:rPr>
        <w:t>的英文资料</w:t>
      </w:r>
      <w:r>
        <w:rPr>
          <w:w w:val="105"/>
          <w:sz w:val="24"/>
        </w:rPr>
        <w:t>,</w:t>
      </w:r>
      <w:r>
        <w:rPr>
          <w:w w:val="105"/>
          <w:sz w:val="24"/>
        </w:rPr>
        <w:t>正确理解和操作英文版电脑设计软件</w:t>
      </w:r>
      <w:r>
        <w:rPr>
          <w:w w:val="105"/>
          <w:sz w:val="24"/>
        </w:rPr>
        <w:t>;</w:t>
      </w:r>
    </w:p>
    <w:p w:rsidR="003D1181" w:rsidRDefault="00EB6E1E">
      <w:pPr>
        <w:pStyle w:val="a5"/>
        <w:numPr>
          <w:ilvl w:val="1"/>
          <w:numId w:val="4"/>
        </w:numPr>
        <w:tabs>
          <w:tab w:val="left" w:pos="1827"/>
        </w:tabs>
        <w:spacing w:before="7" w:line="362" w:lineRule="auto"/>
        <w:ind w:left="1225" w:right="2417" w:firstLine="0"/>
        <w:rPr>
          <w:sz w:val="24"/>
        </w:rPr>
      </w:pPr>
      <w:r>
        <w:rPr>
          <w:w w:val="115"/>
          <w:sz w:val="24"/>
        </w:rPr>
        <w:t>能独立完成艺术设计动态图像制作与视频剪辑</w:t>
      </w:r>
      <w:r>
        <w:rPr>
          <w:w w:val="115"/>
          <w:sz w:val="24"/>
        </w:rPr>
        <w:t>; (4)</w:t>
      </w:r>
      <w:r>
        <w:rPr>
          <w:w w:val="115"/>
          <w:sz w:val="24"/>
        </w:rPr>
        <w:t>能做好项目设计分工与合作的各个环节</w:t>
      </w:r>
      <w:r>
        <w:rPr>
          <w:w w:val="115"/>
          <w:sz w:val="24"/>
        </w:rPr>
        <w:t xml:space="preserve">;        </w:t>
      </w:r>
      <w:r>
        <w:rPr>
          <w:sz w:val="24"/>
        </w:rPr>
        <w:t>(5</w:t>
      </w:r>
      <w:r>
        <w:rPr>
          <w:spacing w:val="-1"/>
          <w:sz w:val="24"/>
        </w:rPr>
        <w:t>)</w:t>
      </w:r>
      <w:r>
        <w:rPr>
          <w:spacing w:val="-1"/>
          <w:sz w:val="24"/>
        </w:rPr>
        <w:t>能妥善处理好设计过程中与同事或客户沟通协调的关系。</w:t>
      </w:r>
    </w:p>
    <w:p w:rsidR="003D1181" w:rsidRDefault="003D1181">
      <w:pPr>
        <w:pStyle w:val="a3"/>
      </w:pPr>
    </w:p>
    <w:p w:rsidR="003D1181" w:rsidRDefault="00EB6E1E">
      <w:pPr>
        <w:spacing w:before="170"/>
        <w:ind w:left="745"/>
        <w:rPr>
          <w:b/>
          <w:sz w:val="31"/>
        </w:rPr>
      </w:pPr>
      <w:bookmarkStart w:id="7" w:name="_TOC_250016"/>
      <w:bookmarkEnd w:id="7"/>
      <w:r>
        <w:rPr>
          <w:b/>
          <w:sz w:val="31"/>
        </w:rPr>
        <w:t>六、课程设置及要求</w:t>
      </w:r>
    </w:p>
    <w:p w:rsidR="003D1181" w:rsidRDefault="003D1181">
      <w:pPr>
        <w:pStyle w:val="a3"/>
        <w:spacing w:before="1"/>
        <w:rPr>
          <w:b/>
          <w:sz w:val="23"/>
        </w:rPr>
      </w:pPr>
    </w:p>
    <w:p w:rsidR="003D1181" w:rsidRDefault="00EB6E1E">
      <w:pPr>
        <w:pStyle w:val="a3"/>
        <w:spacing w:line="364" w:lineRule="auto"/>
        <w:ind w:left="745" w:right="826" w:firstLine="480"/>
      </w:pPr>
      <w:r>
        <w:rPr>
          <w:spacing w:val="-5"/>
        </w:rPr>
        <w:t>根据对企业岗位调研和本专业毕业生就业调查</w:t>
      </w:r>
      <w:r>
        <w:rPr>
          <w:spacing w:val="-5"/>
        </w:rPr>
        <w:t>,</w:t>
      </w:r>
      <w:r>
        <w:rPr>
          <w:spacing w:val="-5"/>
        </w:rPr>
        <w:t>确定本专业课程体系的目标是</w:t>
      </w:r>
      <w:r>
        <w:rPr>
          <w:spacing w:val="-5"/>
        </w:rPr>
        <w:t xml:space="preserve"> </w:t>
      </w:r>
      <w:r>
        <w:rPr>
          <w:spacing w:val="-11"/>
        </w:rPr>
        <w:t>强化职业素质教育</w:t>
      </w:r>
      <w:r>
        <w:rPr>
          <w:spacing w:val="-11"/>
        </w:rPr>
        <w:t>,</w:t>
      </w:r>
      <w:r>
        <w:rPr>
          <w:spacing w:val="-11"/>
        </w:rPr>
        <w:t>突出职业能力的培养</w:t>
      </w:r>
      <w:r>
        <w:rPr>
          <w:spacing w:val="-11"/>
        </w:rPr>
        <w:t>,</w:t>
      </w:r>
      <w:r>
        <w:rPr>
          <w:spacing w:val="-11"/>
        </w:rPr>
        <w:t>所以在课程体系设计尤其是专业课程设</w:t>
      </w:r>
      <w:r>
        <w:rPr>
          <w:spacing w:val="-11"/>
        </w:rPr>
        <w:t xml:space="preserve">  </w:t>
      </w:r>
      <w:r>
        <w:rPr>
          <w:spacing w:val="-20"/>
        </w:rPr>
        <w:t>计方面根据市场和企业需要</w:t>
      </w:r>
      <w:r>
        <w:rPr>
          <w:spacing w:val="-20"/>
        </w:rPr>
        <w:t>,</w:t>
      </w:r>
      <w:r>
        <w:rPr>
          <w:spacing w:val="-20"/>
        </w:rPr>
        <w:t>基于对职业岗位典型工作任务、核心职业能力的提炼</w:t>
      </w:r>
      <w:r>
        <w:rPr>
          <w:spacing w:val="-20"/>
        </w:rPr>
        <w:t xml:space="preserve">, </w:t>
      </w:r>
      <w:r>
        <w:rPr>
          <w:w w:val="105"/>
        </w:rPr>
        <w:t>针对岗位工作任务重构专业课程</w:t>
      </w:r>
      <w:r>
        <w:rPr>
          <w:w w:val="105"/>
        </w:rPr>
        <w:t>,</w:t>
      </w:r>
      <w:r>
        <w:rPr>
          <w:w w:val="105"/>
        </w:rPr>
        <w:t>建立起</w:t>
      </w:r>
      <w:r>
        <w:rPr>
          <w:w w:val="105"/>
        </w:rPr>
        <w:t>"</w:t>
      </w:r>
      <w:r>
        <w:rPr>
          <w:w w:val="105"/>
        </w:rPr>
        <w:t>理论</w:t>
      </w:r>
      <w:r>
        <w:rPr>
          <w:w w:val="180"/>
        </w:rPr>
        <w:t>-</w:t>
      </w:r>
      <w:r>
        <w:rPr>
          <w:w w:val="105"/>
        </w:rPr>
        <w:t>实训</w:t>
      </w:r>
      <w:r>
        <w:rPr>
          <w:w w:val="180"/>
        </w:rPr>
        <w:t>-</w:t>
      </w:r>
      <w:r>
        <w:rPr>
          <w:w w:val="105"/>
        </w:rPr>
        <w:t>工作一体化</w:t>
      </w:r>
      <w:r>
        <w:rPr>
          <w:w w:val="105"/>
        </w:rPr>
        <w:t>"</w:t>
      </w:r>
      <w:r>
        <w:rPr>
          <w:w w:val="105"/>
        </w:rPr>
        <w:t>课程体系。</w:t>
      </w:r>
    </w:p>
    <w:p w:rsidR="003D1181" w:rsidRDefault="00EB6E1E">
      <w:pPr>
        <w:pStyle w:val="a3"/>
        <w:spacing w:before="3"/>
        <w:ind w:left="1225"/>
      </w:pPr>
      <w:r>
        <w:rPr>
          <w:w w:val="105"/>
        </w:rPr>
        <w:t>本专业课程主要分为公共基础课和专业</w:t>
      </w:r>
      <w:r>
        <w:rPr>
          <w:w w:val="105"/>
        </w:rPr>
        <w:t>(</w:t>
      </w:r>
      <w:r>
        <w:rPr>
          <w:w w:val="105"/>
        </w:rPr>
        <w:t>技能</w:t>
      </w:r>
      <w:r>
        <w:rPr>
          <w:w w:val="105"/>
        </w:rPr>
        <w:t>)</w:t>
      </w:r>
      <w:r>
        <w:rPr>
          <w:w w:val="105"/>
        </w:rPr>
        <w:t>课两大类。</w:t>
      </w:r>
    </w:p>
    <w:p w:rsidR="003D1181" w:rsidRDefault="00EB6E1E">
      <w:pPr>
        <w:pStyle w:val="a3"/>
        <w:spacing w:before="163" w:line="362" w:lineRule="auto"/>
        <w:ind w:left="745" w:right="946" w:firstLine="480"/>
      </w:pPr>
      <w:r>
        <w:rPr>
          <w:w w:val="105"/>
        </w:rPr>
        <w:t>公共基础课包括思想政治课</w:t>
      </w:r>
      <w:r>
        <w:rPr>
          <w:w w:val="105"/>
        </w:rPr>
        <w:t>,</w:t>
      </w:r>
      <w:r>
        <w:rPr>
          <w:w w:val="105"/>
        </w:rPr>
        <w:t>文化课</w:t>
      </w:r>
      <w:r>
        <w:rPr>
          <w:w w:val="105"/>
        </w:rPr>
        <w:t>,</w:t>
      </w:r>
      <w:r>
        <w:rPr>
          <w:w w:val="105"/>
        </w:rPr>
        <w:t>体育与健康</w:t>
      </w:r>
      <w:r>
        <w:rPr>
          <w:w w:val="105"/>
        </w:rPr>
        <w:t>,</w:t>
      </w:r>
      <w:r>
        <w:rPr>
          <w:w w:val="105"/>
        </w:rPr>
        <w:t>艺术</w:t>
      </w:r>
      <w:r>
        <w:rPr>
          <w:w w:val="105"/>
        </w:rPr>
        <w:t>,</w:t>
      </w:r>
      <w:r>
        <w:rPr>
          <w:w w:val="105"/>
        </w:rPr>
        <w:t>以及其他自然科学</w:t>
      </w:r>
      <w:r>
        <w:rPr>
          <w:w w:val="110"/>
        </w:rPr>
        <w:t>和人文科学类基础课。</w:t>
      </w:r>
    </w:p>
    <w:p w:rsidR="003D1181" w:rsidRDefault="00EB6E1E">
      <w:pPr>
        <w:pStyle w:val="a3"/>
        <w:spacing w:before="7" w:line="362" w:lineRule="auto"/>
        <w:ind w:left="745" w:right="946" w:firstLine="480"/>
      </w:pPr>
      <w:r>
        <w:rPr>
          <w:spacing w:val="-11"/>
          <w:w w:val="105"/>
        </w:rPr>
        <w:t>专业</w:t>
      </w:r>
      <w:r>
        <w:rPr>
          <w:spacing w:val="-11"/>
          <w:w w:val="105"/>
        </w:rPr>
        <w:t>(</w:t>
      </w:r>
      <w:r>
        <w:rPr>
          <w:spacing w:val="-11"/>
          <w:w w:val="105"/>
        </w:rPr>
        <w:t>技能</w:t>
      </w:r>
      <w:r>
        <w:rPr>
          <w:spacing w:val="-11"/>
          <w:w w:val="105"/>
        </w:rPr>
        <w:t>)</w:t>
      </w:r>
      <w:r>
        <w:rPr>
          <w:spacing w:val="-11"/>
          <w:w w:val="105"/>
        </w:rPr>
        <w:t>课包括专业核心课、专业</w:t>
      </w:r>
      <w:r>
        <w:rPr>
          <w:spacing w:val="-11"/>
          <w:w w:val="105"/>
        </w:rPr>
        <w:t>(</w:t>
      </w:r>
      <w:r>
        <w:rPr>
          <w:spacing w:val="-11"/>
          <w:w w:val="105"/>
        </w:rPr>
        <w:t>技能</w:t>
      </w:r>
      <w:r>
        <w:rPr>
          <w:spacing w:val="-11"/>
          <w:w w:val="105"/>
        </w:rPr>
        <w:t>)</w:t>
      </w:r>
      <w:r>
        <w:rPr>
          <w:spacing w:val="-11"/>
          <w:w w:val="105"/>
        </w:rPr>
        <w:t>课和实训实习课</w:t>
      </w:r>
      <w:r>
        <w:rPr>
          <w:spacing w:val="-11"/>
          <w:w w:val="105"/>
        </w:rPr>
        <w:t>,</w:t>
      </w:r>
      <w:r>
        <w:rPr>
          <w:spacing w:val="-11"/>
          <w:w w:val="105"/>
        </w:rPr>
        <w:t>以及专业选</w:t>
      </w:r>
      <w:r>
        <w:rPr>
          <w:spacing w:val="-11"/>
          <w:w w:val="105"/>
        </w:rPr>
        <w:t xml:space="preserve"> </w:t>
      </w:r>
      <w:r>
        <w:rPr>
          <w:w w:val="110"/>
        </w:rPr>
        <w:t>修课。</w:t>
      </w:r>
    </w:p>
    <w:p w:rsidR="003D1181" w:rsidRDefault="003D1181">
      <w:pPr>
        <w:spacing w:line="362" w:lineRule="auto"/>
        <w:sectPr w:rsidR="003D1181">
          <w:pgSz w:w="11910" w:h="16840"/>
          <w:pgMar w:top="1080" w:right="600" w:bottom="700" w:left="1060" w:header="0" w:footer="513" w:gutter="0"/>
          <w:cols w:space="720"/>
        </w:sectPr>
      </w:pPr>
    </w:p>
    <w:p w:rsidR="003D1181" w:rsidRDefault="00EB6E1E">
      <w:pPr>
        <w:pStyle w:val="a3"/>
        <w:rPr>
          <w:sz w:val="20"/>
        </w:rPr>
      </w:pPr>
      <w:r>
        <w:rPr>
          <w:noProof/>
        </w:rPr>
        <w:lastRenderedPageBreak/>
        <mc:AlternateContent>
          <mc:Choice Requires="wpg">
            <w:drawing>
              <wp:anchor distT="0" distB="0" distL="114300" distR="114300" simplePos="0" relativeHeight="251648000" behindDoc="0" locked="0" layoutInCell="1" allowOverlap="1">
                <wp:simplePos x="0" y="0"/>
                <wp:positionH relativeFrom="page">
                  <wp:posOffset>1447800</wp:posOffset>
                </wp:positionH>
                <wp:positionV relativeFrom="page">
                  <wp:posOffset>960120</wp:posOffset>
                </wp:positionV>
                <wp:extent cx="5164455" cy="2611120"/>
                <wp:effectExtent l="1270" t="1905" r="15875" b="8255"/>
                <wp:wrapNone/>
                <wp:docPr id="37" name="组合 69"/>
                <wp:cNvGraphicFramePr/>
                <a:graphic xmlns:a="http://schemas.openxmlformats.org/drawingml/2006/main">
                  <a:graphicData uri="http://schemas.microsoft.com/office/word/2010/wordprocessingGroup">
                    <wpg:wgp>
                      <wpg:cNvGrpSpPr/>
                      <wpg:grpSpPr>
                        <a:xfrm>
                          <a:off x="0" y="0"/>
                          <a:ext cx="5164455" cy="2611120"/>
                          <a:chOff x="2280" y="1512"/>
                          <a:chExt cx="8133" cy="4112"/>
                        </a:xfrm>
                      </wpg:grpSpPr>
                      <wps:wsp>
                        <wps:cNvPr id="2" name="矩形 70"/>
                        <wps:cNvSpPr/>
                        <wps:spPr>
                          <a:xfrm>
                            <a:off x="2290" y="2112"/>
                            <a:ext cx="778" cy="2612"/>
                          </a:xfrm>
                          <a:prstGeom prst="rect">
                            <a:avLst/>
                          </a:prstGeom>
                          <a:solidFill>
                            <a:srgbClr val="AEDADB"/>
                          </a:solidFill>
                          <a:ln>
                            <a:noFill/>
                          </a:ln>
                        </wps:spPr>
                        <wps:bodyPr upright="1"/>
                      </wps:wsp>
                      <wps:wsp>
                        <wps:cNvPr id="4" name="矩形 71"/>
                        <wps:cNvSpPr/>
                        <wps:spPr>
                          <a:xfrm>
                            <a:off x="2290" y="2112"/>
                            <a:ext cx="778" cy="2612"/>
                          </a:xfrm>
                          <a:prstGeom prst="rect">
                            <a:avLst/>
                          </a:prstGeom>
                          <a:noFill/>
                          <a:ln w="6097" cap="flat" cmpd="sng">
                            <a:solidFill>
                              <a:srgbClr val="B4C7E7"/>
                            </a:solidFill>
                            <a:prstDash val="solid"/>
                            <a:miter/>
                            <a:headEnd type="none" w="med" len="med"/>
                            <a:tailEnd type="none" w="med" len="med"/>
                          </a:ln>
                        </wps:spPr>
                        <wps:bodyPr upright="1"/>
                      </wps:wsp>
                      <wps:wsp>
                        <wps:cNvPr id="6" name="矩形 72"/>
                        <wps:cNvSpPr/>
                        <wps:spPr>
                          <a:xfrm>
                            <a:off x="8905" y="2107"/>
                            <a:ext cx="1503" cy="2530"/>
                          </a:xfrm>
                          <a:prstGeom prst="rect">
                            <a:avLst/>
                          </a:prstGeom>
                          <a:noFill/>
                          <a:ln w="6097" cap="flat" cmpd="sng">
                            <a:solidFill>
                              <a:srgbClr val="000000"/>
                            </a:solidFill>
                            <a:prstDash val="solid"/>
                            <a:miter/>
                            <a:headEnd type="none" w="med" len="med"/>
                            <a:tailEnd type="none" w="med" len="med"/>
                          </a:ln>
                        </wps:spPr>
                        <wps:bodyPr upright="1"/>
                      </wps:wsp>
                      <wps:wsp>
                        <wps:cNvPr id="8" name="矩形 73"/>
                        <wps:cNvSpPr/>
                        <wps:spPr>
                          <a:xfrm>
                            <a:off x="2285" y="1516"/>
                            <a:ext cx="8123" cy="548"/>
                          </a:xfrm>
                          <a:prstGeom prst="rect">
                            <a:avLst/>
                          </a:prstGeom>
                          <a:solidFill>
                            <a:srgbClr val="FFF2CC"/>
                          </a:solidFill>
                          <a:ln>
                            <a:noFill/>
                          </a:ln>
                        </wps:spPr>
                        <wps:bodyPr upright="1"/>
                      </wps:wsp>
                      <wps:wsp>
                        <wps:cNvPr id="10" name="矩形 74"/>
                        <wps:cNvSpPr/>
                        <wps:spPr>
                          <a:xfrm>
                            <a:off x="2285" y="1516"/>
                            <a:ext cx="8123" cy="548"/>
                          </a:xfrm>
                          <a:prstGeom prst="rect">
                            <a:avLst/>
                          </a:prstGeom>
                          <a:noFill/>
                          <a:ln w="6097" cap="flat" cmpd="sng">
                            <a:solidFill>
                              <a:srgbClr val="000000"/>
                            </a:solidFill>
                            <a:prstDash val="solid"/>
                            <a:miter/>
                            <a:headEnd type="none" w="med" len="med"/>
                            <a:tailEnd type="none" w="med" len="med"/>
                          </a:ln>
                        </wps:spPr>
                        <wps:bodyPr upright="1"/>
                      </wps:wsp>
                      <wps:wsp>
                        <wps:cNvPr id="12" name="任意多边形 75"/>
                        <wps:cNvSpPr/>
                        <wps:spPr>
                          <a:xfrm>
                            <a:off x="5905" y="4639"/>
                            <a:ext cx="121" cy="750"/>
                          </a:xfrm>
                          <a:custGeom>
                            <a:avLst/>
                            <a:gdLst/>
                            <a:ahLst/>
                            <a:cxnLst/>
                            <a:rect l="0" t="0" r="0" b="0"/>
                            <a:pathLst>
                              <a:path w="121" h="750">
                                <a:moveTo>
                                  <a:pt x="60" y="0"/>
                                </a:moveTo>
                                <a:lnTo>
                                  <a:pt x="0" y="120"/>
                                </a:lnTo>
                                <a:lnTo>
                                  <a:pt x="50" y="120"/>
                                </a:lnTo>
                                <a:lnTo>
                                  <a:pt x="49" y="749"/>
                                </a:lnTo>
                                <a:lnTo>
                                  <a:pt x="69" y="749"/>
                                </a:lnTo>
                                <a:lnTo>
                                  <a:pt x="70" y="120"/>
                                </a:lnTo>
                                <a:lnTo>
                                  <a:pt x="120" y="120"/>
                                </a:lnTo>
                                <a:lnTo>
                                  <a:pt x="60" y="0"/>
                                </a:lnTo>
                                <a:close/>
                              </a:path>
                            </a:pathLst>
                          </a:custGeom>
                          <a:solidFill>
                            <a:srgbClr val="000000"/>
                          </a:solidFill>
                          <a:ln>
                            <a:noFill/>
                          </a:ln>
                        </wps:spPr>
                        <wps:bodyPr upright="1"/>
                      </wps:wsp>
                      <pic:pic xmlns:pic="http://schemas.openxmlformats.org/drawingml/2006/picture">
                        <pic:nvPicPr>
                          <pic:cNvPr id="14" name="图片 76"/>
                          <pic:cNvPicPr>
                            <a:picLocks noChangeAspect="1"/>
                          </pic:cNvPicPr>
                        </pic:nvPicPr>
                        <pic:blipFill>
                          <a:blip r:embed="rId10"/>
                          <a:stretch>
                            <a:fillRect/>
                          </a:stretch>
                        </pic:blipFill>
                        <pic:spPr>
                          <a:xfrm>
                            <a:off x="4114" y="4639"/>
                            <a:ext cx="121" cy="332"/>
                          </a:xfrm>
                          <a:prstGeom prst="rect">
                            <a:avLst/>
                          </a:prstGeom>
                          <a:noFill/>
                          <a:ln>
                            <a:noFill/>
                          </a:ln>
                        </pic:spPr>
                      </pic:pic>
                      <pic:pic xmlns:pic="http://schemas.openxmlformats.org/drawingml/2006/picture">
                        <pic:nvPicPr>
                          <pic:cNvPr id="16" name="图片 77"/>
                          <pic:cNvPicPr>
                            <a:picLocks noChangeAspect="1"/>
                          </pic:cNvPicPr>
                        </pic:nvPicPr>
                        <pic:blipFill>
                          <a:blip r:embed="rId11"/>
                          <a:stretch>
                            <a:fillRect/>
                          </a:stretch>
                        </pic:blipFill>
                        <pic:spPr>
                          <a:xfrm>
                            <a:off x="7680" y="4639"/>
                            <a:ext cx="121" cy="333"/>
                          </a:xfrm>
                          <a:prstGeom prst="rect">
                            <a:avLst/>
                          </a:prstGeom>
                          <a:noFill/>
                          <a:ln>
                            <a:noFill/>
                          </a:ln>
                        </pic:spPr>
                      </pic:pic>
                      <wps:wsp>
                        <wps:cNvPr id="18" name="直线 78"/>
                        <wps:cNvCnPr/>
                        <wps:spPr>
                          <a:xfrm>
                            <a:off x="4174" y="4971"/>
                            <a:ext cx="3574" cy="0"/>
                          </a:xfrm>
                          <a:prstGeom prst="line">
                            <a:avLst/>
                          </a:prstGeom>
                          <a:ln w="9145" cap="flat" cmpd="sng">
                            <a:solidFill>
                              <a:srgbClr val="000000"/>
                            </a:solidFill>
                            <a:prstDash val="solid"/>
                            <a:headEnd type="none" w="med" len="med"/>
                            <a:tailEnd type="none" w="med" len="med"/>
                          </a:ln>
                        </wps:spPr>
                        <wps:bodyPr/>
                      </wps:wsp>
                      <wps:wsp>
                        <wps:cNvPr id="20" name="直线 79"/>
                        <wps:cNvCnPr/>
                        <wps:spPr>
                          <a:xfrm>
                            <a:off x="3872" y="5365"/>
                            <a:ext cx="3987" cy="0"/>
                          </a:xfrm>
                          <a:prstGeom prst="line">
                            <a:avLst/>
                          </a:prstGeom>
                          <a:ln w="9145" cap="flat" cmpd="sng">
                            <a:solidFill>
                              <a:srgbClr val="000000"/>
                            </a:solidFill>
                            <a:prstDash val="solid"/>
                            <a:headEnd type="none" w="med" len="med"/>
                            <a:tailEnd type="none" w="med" len="med"/>
                          </a:ln>
                        </wps:spPr>
                        <wps:bodyPr/>
                      </wps:wsp>
                      <wps:wsp>
                        <wps:cNvPr id="22" name="直线 80"/>
                        <wps:cNvCnPr/>
                        <wps:spPr>
                          <a:xfrm flipV="1">
                            <a:off x="3872" y="5369"/>
                            <a:ext cx="1" cy="248"/>
                          </a:xfrm>
                          <a:prstGeom prst="line">
                            <a:avLst/>
                          </a:prstGeom>
                          <a:ln w="9145" cap="flat" cmpd="sng">
                            <a:solidFill>
                              <a:srgbClr val="000000"/>
                            </a:solidFill>
                            <a:prstDash val="solid"/>
                            <a:headEnd type="none" w="med" len="med"/>
                            <a:tailEnd type="none" w="med" len="med"/>
                          </a:ln>
                        </wps:spPr>
                        <wps:bodyPr/>
                      </wps:wsp>
                      <wps:wsp>
                        <wps:cNvPr id="23" name="直线 81"/>
                        <wps:cNvCnPr/>
                        <wps:spPr>
                          <a:xfrm flipV="1">
                            <a:off x="7856" y="5365"/>
                            <a:ext cx="1" cy="247"/>
                          </a:xfrm>
                          <a:prstGeom prst="line">
                            <a:avLst/>
                          </a:prstGeom>
                          <a:ln w="9145" cap="flat" cmpd="sng">
                            <a:solidFill>
                              <a:srgbClr val="000000"/>
                            </a:solidFill>
                            <a:prstDash val="solid"/>
                            <a:headEnd type="none" w="med" len="med"/>
                            <a:tailEnd type="none" w="med" len="med"/>
                          </a:ln>
                        </wps:spPr>
                        <wps:bodyPr/>
                      </wps:wsp>
                      <wps:wsp>
                        <wps:cNvPr id="24" name="矩形 82"/>
                        <wps:cNvSpPr/>
                        <wps:spPr>
                          <a:xfrm>
                            <a:off x="4282" y="2102"/>
                            <a:ext cx="869" cy="2401"/>
                          </a:xfrm>
                          <a:prstGeom prst="rect">
                            <a:avLst/>
                          </a:prstGeom>
                          <a:noFill/>
                          <a:ln w="6097" cap="flat" cmpd="sng">
                            <a:solidFill>
                              <a:srgbClr val="000000"/>
                            </a:solidFill>
                            <a:prstDash val="solid"/>
                            <a:miter/>
                            <a:headEnd type="none" w="med" len="med"/>
                            <a:tailEnd type="none" w="med" len="med"/>
                          </a:ln>
                        </wps:spPr>
                        <wps:bodyPr upright="1"/>
                      </wps:wsp>
                      <wps:wsp>
                        <wps:cNvPr id="25" name="矩形 83"/>
                        <wps:cNvSpPr/>
                        <wps:spPr>
                          <a:xfrm>
                            <a:off x="3427" y="2088"/>
                            <a:ext cx="730" cy="2454"/>
                          </a:xfrm>
                          <a:prstGeom prst="rect">
                            <a:avLst/>
                          </a:prstGeom>
                          <a:noFill/>
                          <a:ln w="6097" cap="flat" cmpd="sng">
                            <a:solidFill>
                              <a:srgbClr val="000000"/>
                            </a:solidFill>
                            <a:prstDash val="solid"/>
                            <a:miter/>
                            <a:headEnd type="none" w="med" len="med"/>
                            <a:tailEnd type="none" w="med" len="med"/>
                          </a:ln>
                        </wps:spPr>
                        <wps:bodyPr upright="1"/>
                      </wps:wsp>
                      <wps:wsp>
                        <wps:cNvPr id="26" name="矩形 84"/>
                        <wps:cNvSpPr/>
                        <wps:spPr>
                          <a:xfrm>
                            <a:off x="5299" y="2088"/>
                            <a:ext cx="735" cy="2463"/>
                          </a:xfrm>
                          <a:prstGeom prst="rect">
                            <a:avLst/>
                          </a:prstGeom>
                          <a:noFill/>
                          <a:ln w="6097" cap="flat" cmpd="sng">
                            <a:solidFill>
                              <a:srgbClr val="000000"/>
                            </a:solidFill>
                            <a:prstDash val="solid"/>
                            <a:miter/>
                            <a:headEnd type="none" w="med" len="med"/>
                            <a:tailEnd type="none" w="med" len="med"/>
                          </a:ln>
                        </wps:spPr>
                        <wps:bodyPr upright="1"/>
                      </wps:wsp>
                      <wps:wsp>
                        <wps:cNvPr id="27" name="矩形 85"/>
                        <wps:cNvSpPr/>
                        <wps:spPr>
                          <a:xfrm>
                            <a:off x="6231" y="2083"/>
                            <a:ext cx="807" cy="2502"/>
                          </a:xfrm>
                          <a:prstGeom prst="rect">
                            <a:avLst/>
                          </a:prstGeom>
                          <a:noFill/>
                          <a:ln w="18290" cap="flat" cmpd="sng">
                            <a:solidFill>
                              <a:srgbClr val="000000"/>
                            </a:solidFill>
                            <a:prstDash val="solid"/>
                            <a:miter/>
                            <a:headEnd type="none" w="med" len="med"/>
                            <a:tailEnd type="none" w="med" len="med"/>
                          </a:ln>
                        </wps:spPr>
                        <wps:bodyPr upright="1"/>
                      </wps:wsp>
                      <wps:wsp>
                        <wps:cNvPr id="28" name="矩形 86"/>
                        <wps:cNvSpPr/>
                        <wps:spPr>
                          <a:xfrm>
                            <a:off x="8031" y="2102"/>
                            <a:ext cx="687" cy="2468"/>
                          </a:xfrm>
                          <a:prstGeom prst="rect">
                            <a:avLst/>
                          </a:prstGeom>
                          <a:noFill/>
                          <a:ln w="6097" cap="flat" cmpd="sng">
                            <a:solidFill>
                              <a:srgbClr val="000000"/>
                            </a:solidFill>
                            <a:prstDash val="solid"/>
                            <a:miter/>
                            <a:headEnd type="none" w="med" len="med"/>
                            <a:tailEnd type="none" w="med" len="med"/>
                          </a:ln>
                        </wps:spPr>
                        <wps:bodyPr upright="1"/>
                      </wps:wsp>
                      <wps:wsp>
                        <wps:cNvPr id="29" name="矩形 87"/>
                        <wps:cNvSpPr/>
                        <wps:spPr>
                          <a:xfrm>
                            <a:off x="7200" y="2112"/>
                            <a:ext cx="740" cy="2454"/>
                          </a:xfrm>
                          <a:prstGeom prst="rect">
                            <a:avLst/>
                          </a:prstGeom>
                          <a:noFill/>
                          <a:ln w="6097" cap="flat" cmpd="sng">
                            <a:solidFill>
                              <a:srgbClr val="000000"/>
                            </a:solidFill>
                            <a:prstDash val="solid"/>
                            <a:miter/>
                            <a:headEnd type="none" w="med" len="med"/>
                            <a:tailEnd type="none" w="med" len="med"/>
                          </a:ln>
                        </wps:spPr>
                        <wps:bodyPr upright="1"/>
                      </wps:wsp>
                      <wps:wsp>
                        <wps:cNvPr id="30" name="文本框 88"/>
                        <wps:cNvSpPr txBox="1"/>
                        <wps:spPr>
                          <a:xfrm>
                            <a:off x="5861" y="1637"/>
                            <a:ext cx="981" cy="241"/>
                          </a:xfrm>
                          <a:prstGeom prst="rect">
                            <a:avLst/>
                          </a:prstGeom>
                          <a:noFill/>
                          <a:ln>
                            <a:noFill/>
                          </a:ln>
                        </wps:spPr>
                        <wps:txbx>
                          <w:txbxContent>
                            <w:p w:rsidR="003D1181" w:rsidRDefault="00EB6E1E">
                              <w:pPr>
                                <w:spacing w:line="240" w:lineRule="exact"/>
                                <w:rPr>
                                  <w:sz w:val="24"/>
                                </w:rPr>
                              </w:pPr>
                              <w:r>
                                <w:rPr>
                                  <w:sz w:val="24"/>
                                </w:rPr>
                                <w:t>综合实训</w:t>
                              </w:r>
                            </w:p>
                          </w:txbxContent>
                        </wps:txbx>
                        <wps:bodyPr lIns="0" tIns="0" rIns="0" bIns="0" upright="1"/>
                      </wps:wsp>
                      <wps:wsp>
                        <wps:cNvPr id="31" name="文本框 89"/>
                        <wps:cNvSpPr txBox="1"/>
                        <wps:spPr>
                          <a:xfrm>
                            <a:off x="2471" y="2458"/>
                            <a:ext cx="291" cy="1921"/>
                          </a:xfrm>
                          <a:prstGeom prst="rect">
                            <a:avLst/>
                          </a:prstGeom>
                          <a:noFill/>
                          <a:ln>
                            <a:noFill/>
                          </a:ln>
                        </wps:spPr>
                        <wps:txbx>
                          <w:txbxContent>
                            <w:p w:rsidR="003D1181" w:rsidRDefault="00EB6E1E">
                              <w:pPr>
                                <w:spacing w:before="26" w:line="182" w:lineRule="auto"/>
                                <w:ind w:right="18"/>
                                <w:jc w:val="both"/>
                                <w:rPr>
                                  <w:rFonts w:ascii="黑体" w:eastAsia="黑体"/>
                                  <w:b/>
                                  <w:sz w:val="28"/>
                                </w:rPr>
                              </w:pPr>
                              <w:r>
                                <w:rPr>
                                  <w:rFonts w:ascii="黑体" w:eastAsia="黑体" w:hint="eastAsia"/>
                                  <w:b/>
                                  <w:w w:val="95"/>
                                  <w:sz w:val="28"/>
                                </w:rPr>
                                <w:t>专业八技能二课</w:t>
                              </w:r>
                            </w:p>
                          </w:txbxContent>
                        </wps:txbx>
                        <wps:bodyPr lIns="0" tIns="0" rIns="0" bIns="0" upright="1"/>
                      </wps:wsp>
                      <wps:wsp>
                        <wps:cNvPr id="32" name="文本框 90"/>
                        <wps:cNvSpPr txBox="1"/>
                        <wps:spPr>
                          <a:xfrm>
                            <a:off x="3672" y="2832"/>
                            <a:ext cx="261" cy="961"/>
                          </a:xfrm>
                          <a:prstGeom prst="rect">
                            <a:avLst/>
                          </a:prstGeom>
                          <a:noFill/>
                          <a:ln>
                            <a:noFill/>
                          </a:ln>
                        </wps:spPr>
                        <wps:txbx>
                          <w:txbxContent>
                            <w:p w:rsidR="003D1181" w:rsidRDefault="00EB6E1E">
                              <w:pPr>
                                <w:spacing w:before="19" w:line="187" w:lineRule="auto"/>
                                <w:ind w:right="18"/>
                                <w:jc w:val="both"/>
                                <w:rPr>
                                  <w:sz w:val="24"/>
                                </w:rPr>
                              </w:pPr>
                              <w:r>
                                <w:rPr>
                                  <w:sz w:val="24"/>
                                </w:rPr>
                                <w:t>包装设计</w:t>
                              </w:r>
                            </w:p>
                          </w:txbxContent>
                        </wps:txbx>
                        <wps:bodyPr lIns="0" tIns="0" rIns="0" bIns="0" upright="1"/>
                      </wps:wsp>
                      <wps:wsp>
                        <wps:cNvPr id="33" name="文本框 91"/>
                        <wps:cNvSpPr txBox="1"/>
                        <wps:spPr>
                          <a:xfrm>
                            <a:off x="4599" y="2822"/>
                            <a:ext cx="261" cy="961"/>
                          </a:xfrm>
                          <a:prstGeom prst="rect">
                            <a:avLst/>
                          </a:prstGeom>
                          <a:noFill/>
                          <a:ln>
                            <a:noFill/>
                          </a:ln>
                        </wps:spPr>
                        <wps:txbx>
                          <w:txbxContent>
                            <w:p w:rsidR="003D1181" w:rsidRDefault="00EB6E1E">
                              <w:pPr>
                                <w:spacing w:before="19" w:line="187" w:lineRule="auto"/>
                                <w:ind w:right="18"/>
                                <w:jc w:val="both"/>
                                <w:rPr>
                                  <w:sz w:val="24"/>
                                </w:rPr>
                              </w:pPr>
                              <w:r>
                                <w:rPr>
                                  <w:sz w:val="24"/>
                                </w:rPr>
                                <w:t>广告设计</w:t>
                              </w:r>
                            </w:p>
                          </w:txbxContent>
                        </wps:txbx>
                        <wps:bodyPr lIns="0" tIns="0" rIns="0" bIns="0" upright="1"/>
                      </wps:wsp>
                      <wps:wsp>
                        <wps:cNvPr id="34" name="文本框 92"/>
                        <wps:cNvSpPr txBox="1"/>
                        <wps:spPr>
                          <a:xfrm>
                            <a:off x="7450" y="2846"/>
                            <a:ext cx="261" cy="1181"/>
                          </a:xfrm>
                          <a:prstGeom prst="rect">
                            <a:avLst/>
                          </a:prstGeom>
                          <a:noFill/>
                          <a:ln>
                            <a:noFill/>
                          </a:ln>
                        </wps:spPr>
                        <wps:txbx>
                          <w:txbxContent>
                            <w:p w:rsidR="003D1181" w:rsidRDefault="00EB6E1E">
                              <w:pPr>
                                <w:spacing w:line="274" w:lineRule="exact"/>
                                <w:rPr>
                                  <w:sz w:val="24"/>
                                </w:rPr>
                              </w:pPr>
                              <w:r>
                                <w:rPr>
                                  <w:sz w:val="24"/>
                                </w:rPr>
                                <w:t>草</w:t>
                              </w:r>
                            </w:p>
                            <w:p w:rsidR="003D1181" w:rsidRDefault="00EB6E1E">
                              <w:pPr>
                                <w:spacing w:before="4" w:line="242" w:lineRule="auto"/>
                                <w:ind w:right="18"/>
                                <w:rPr>
                                  <w:sz w:val="24"/>
                                </w:rPr>
                              </w:pPr>
                              <w:r>
                                <w:rPr>
                                  <w:sz w:val="24"/>
                                </w:rPr>
                                <w:t>图大</w:t>
                              </w:r>
                            </w:p>
                            <w:p w:rsidR="003D1181" w:rsidRDefault="00EB6E1E">
                              <w:pPr>
                                <w:spacing w:before="8" w:line="274" w:lineRule="exact"/>
                                <w:rPr>
                                  <w:sz w:val="24"/>
                                </w:rPr>
                              </w:pPr>
                              <w:r>
                                <w:rPr>
                                  <w:sz w:val="24"/>
                                </w:rPr>
                                <w:t>师</w:t>
                              </w:r>
                            </w:p>
                          </w:txbxContent>
                        </wps:txbx>
                        <wps:bodyPr lIns="0" tIns="0" rIns="0" bIns="0" upright="1"/>
                      </wps:wsp>
                      <wps:wsp>
                        <wps:cNvPr id="35" name="文本框 93"/>
                        <wps:cNvSpPr txBox="1"/>
                        <wps:spPr>
                          <a:xfrm>
                            <a:off x="8180" y="2746"/>
                            <a:ext cx="261" cy="1186"/>
                          </a:xfrm>
                          <a:prstGeom prst="rect">
                            <a:avLst/>
                          </a:prstGeom>
                          <a:noFill/>
                          <a:ln>
                            <a:noFill/>
                          </a:ln>
                        </wps:spPr>
                        <wps:txbx>
                          <w:txbxContent>
                            <w:p w:rsidR="003D1181" w:rsidRDefault="00EB6E1E">
                              <w:pPr>
                                <w:spacing w:line="274" w:lineRule="exact"/>
                                <w:rPr>
                                  <w:sz w:val="24"/>
                                </w:rPr>
                              </w:pPr>
                              <w:r>
                                <w:rPr>
                                  <w:sz w:val="24"/>
                                </w:rPr>
                                <w:t>摄</w:t>
                              </w:r>
                            </w:p>
                            <w:p w:rsidR="003D1181" w:rsidRDefault="00EB6E1E">
                              <w:pPr>
                                <w:spacing w:before="4" w:line="242" w:lineRule="auto"/>
                                <w:ind w:right="18"/>
                                <w:rPr>
                                  <w:sz w:val="24"/>
                                </w:rPr>
                              </w:pPr>
                              <w:r>
                                <w:rPr>
                                  <w:sz w:val="24"/>
                                </w:rPr>
                                <w:t>影摄</w:t>
                              </w:r>
                            </w:p>
                            <w:p w:rsidR="003D1181" w:rsidRDefault="00EB6E1E">
                              <w:pPr>
                                <w:spacing w:before="13" w:line="274" w:lineRule="exact"/>
                                <w:rPr>
                                  <w:sz w:val="24"/>
                                </w:rPr>
                              </w:pPr>
                              <w:r>
                                <w:rPr>
                                  <w:sz w:val="24"/>
                                </w:rPr>
                                <w:t>像</w:t>
                              </w:r>
                            </w:p>
                          </w:txbxContent>
                        </wps:txbx>
                        <wps:bodyPr lIns="0" tIns="0" rIns="0" bIns="0" upright="1"/>
                      </wps:wsp>
                      <wps:wsp>
                        <wps:cNvPr id="36" name="文本框 94"/>
                        <wps:cNvSpPr txBox="1"/>
                        <wps:spPr>
                          <a:xfrm>
                            <a:off x="9053" y="2244"/>
                            <a:ext cx="1225" cy="1822"/>
                          </a:xfrm>
                          <a:prstGeom prst="rect">
                            <a:avLst/>
                          </a:prstGeom>
                          <a:noFill/>
                          <a:ln>
                            <a:noFill/>
                          </a:ln>
                        </wps:spPr>
                        <wps:txbx>
                          <w:txbxContent>
                            <w:p w:rsidR="003D1181" w:rsidRDefault="00EB6E1E">
                              <w:pPr>
                                <w:spacing w:line="265" w:lineRule="exact"/>
                                <w:rPr>
                                  <w:b/>
                                  <w:sz w:val="23"/>
                                </w:rPr>
                              </w:pPr>
                              <w:r>
                                <w:rPr>
                                  <w:b/>
                                  <w:sz w:val="23"/>
                                </w:rPr>
                                <w:t>专业选修课</w:t>
                              </w:r>
                            </w:p>
                            <w:p w:rsidR="003D1181" w:rsidRDefault="00EB6E1E">
                              <w:pPr>
                                <w:spacing w:before="34"/>
                                <w:rPr>
                                  <w:sz w:val="24"/>
                                </w:rPr>
                              </w:pPr>
                              <w:r>
                                <w:rPr>
                                  <w:sz w:val="24"/>
                                </w:rPr>
                                <w:t>1</w:t>
                              </w:r>
                              <w:r>
                                <w:rPr>
                                  <w:spacing w:val="-24"/>
                                  <w:sz w:val="24"/>
                                </w:rPr>
                                <w:t>、卡通雕塑</w:t>
                              </w:r>
                            </w:p>
                            <w:p w:rsidR="003D1181" w:rsidRDefault="00EB6E1E">
                              <w:pPr>
                                <w:spacing w:before="5"/>
                                <w:rPr>
                                  <w:sz w:val="24"/>
                                </w:rPr>
                              </w:pPr>
                              <w:r>
                                <w:rPr>
                                  <w:sz w:val="24"/>
                                </w:rPr>
                                <w:t>2</w:t>
                              </w:r>
                              <w:r>
                                <w:rPr>
                                  <w:spacing w:val="-24"/>
                                  <w:sz w:val="24"/>
                                </w:rPr>
                                <w:t>、陶艺制作</w:t>
                              </w:r>
                            </w:p>
                            <w:p w:rsidR="003D1181" w:rsidRDefault="00EB6E1E">
                              <w:pPr>
                                <w:spacing w:before="4"/>
                                <w:rPr>
                                  <w:sz w:val="24"/>
                                </w:rPr>
                              </w:pPr>
                              <w:r>
                                <w:rPr>
                                  <w:sz w:val="24"/>
                                </w:rPr>
                                <w:t>3</w:t>
                              </w:r>
                              <w:r>
                                <w:rPr>
                                  <w:sz w:val="24"/>
                                </w:rPr>
                                <w:t>、书法</w:t>
                              </w:r>
                            </w:p>
                            <w:p w:rsidR="003D1181" w:rsidRDefault="00EB6E1E">
                              <w:pPr>
                                <w:spacing w:before="5"/>
                                <w:rPr>
                                  <w:sz w:val="24"/>
                                </w:rPr>
                              </w:pPr>
                              <w:r>
                                <w:rPr>
                                  <w:sz w:val="24"/>
                                </w:rPr>
                                <w:t>4</w:t>
                              </w:r>
                              <w:r>
                                <w:rPr>
                                  <w:spacing w:val="-24"/>
                                  <w:sz w:val="24"/>
                                </w:rPr>
                                <w:t>、艺术欣赏</w:t>
                              </w:r>
                            </w:p>
                            <w:p w:rsidR="003D1181" w:rsidRDefault="00EB6E1E">
                              <w:pPr>
                                <w:spacing w:before="4" w:line="274" w:lineRule="exact"/>
                                <w:rPr>
                                  <w:sz w:val="24"/>
                                </w:rPr>
                              </w:pPr>
                              <w:r>
                                <w:rPr>
                                  <w:sz w:val="24"/>
                                </w:rPr>
                                <w:t>……</w:t>
                              </w:r>
                            </w:p>
                          </w:txbxContent>
                        </wps:txbx>
                        <wps:bodyPr lIns="0" tIns="0" rIns="0" bIns="0" upright="1"/>
                      </wps:wsp>
                    </wpg:wgp>
                  </a:graphicData>
                </a:graphic>
              </wp:anchor>
            </w:drawing>
          </mc:Choice>
          <mc:Fallback>
            <w:pict>
              <v:group id="组合 69" o:spid="_x0000_s1093" style="position:absolute;margin-left:114pt;margin-top:75.6pt;width:406.65pt;height:205.6pt;z-index:251648000;mso-position-horizontal-relative:page;mso-position-vertical-relative:page" coordorigin="2280,1512" coordsize="8133,4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&#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">
                <v:rect id="矩形 70" o:spid="_x0000_s1094" style="position:absolute;left:2290;top:2112;width:778;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wX8IA&#10;AADaAAAADwAAAGRycy9kb3ducmV2LnhtbESPS6vCMBSE9xf8D+EI7q6pgg+qUUQRvFxd+EKXh+bY&#10;FpuT0kSt/94IgsthZr5hxtPaFOJOlcstK+i0IxDEidU5pwoO++XvEITzyBoLy6TgSQ6mk8bPGGNt&#10;H7yl+86nIkDYxagg876MpXRJRgZd25bEwbvYyqAPskqlrvAR4KaQ3SjqS4M5h4UMS5pnlFx3N6Ng&#10;U5rBreifr/ZyqtfD/8Xf/rjtKdVq1rMRCE+1/4Y/7ZVW0IX3lXAD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HBfwgAAANoAAAAPAAAAAAAAAAAAAAAAAJgCAABkcnMvZG93&#10;bnJldi54bWxQSwUGAAAAAAQABAD1AAAAhwMAAAAA&#10;" fillcolor="#aedadb" stroked="f"/>
                <v:rect id="矩形 71" o:spid="_x0000_s1095" style="position:absolute;left:2290;top:2112;width:778;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vIsMA&#10;AADaAAAADwAAAGRycy9kb3ducmV2LnhtbESP0WrCQBRE3wv9h+UWfNNNq7aSZiOhIIilgokfcLt7&#10;TUKzd0N21fj3bqHQx2FmzjDZerSduNDgW8cKnmcJCGLtTMu1gmO1ma5A+IBssHNMCm7kYZ0/PmSY&#10;GnflA13KUIsIYZ+igiaEPpXS64Ys+pnriaN3coPFEOVQSzPgNcJtJ1+S5FVabDkuNNjTR0P6pzxb&#10;BcWJv77151t11POq2O2XelcWK6UmT2PxDiLQGP7Df+2tUbCA3yvxBs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vIsMAAADaAAAADwAAAAAAAAAAAAAAAACYAgAAZHJzL2Rv&#10;d25yZXYueG1sUEsFBgAAAAAEAAQA9QAAAIgDAAAAAA==&#10;" filled="f" strokecolor="#b4c7e7" strokeweight=".16936mm"/>
                <v:rect id="矩形 72" o:spid="_x0000_s1096" style="position:absolute;left:8905;top:2107;width:1503;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WRMAA&#10;AADaAAAADwAAAGRycy9kb3ducmV2LnhtbESPQWvCQBSE74X+h+UVeqsbewgluooIBStejILXR/aZ&#10;hGbfhn2rif76rlDwOMzMN8x8ObpOXSlI69nAdJKBIq68bbk2cDx8f3yBkohssfNMBm4ksFy8vsyx&#10;sH7gPV3LWKsEYSnQQBNjX2gtVUMOZeJ74uSdfXAYkwy1tgGHBHed/syyXDtsOS002NO6oeq3vDgD&#10;B79b3cPPdHvS7KRco+Q8iDHvb+NqBirSGJ/h//bGGsjhcSXdAL3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6WRMAAAADaAAAADwAAAAAAAAAAAAAAAACYAgAAZHJzL2Rvd25y&#10;ZXYueG1sUEsFBgAAAAAEAAQA9QAAAIUDAAAAAA==&#10;" filled="f" strokeweight=".16936mm"/>
                <v:rect id="矩形 73" o:spid="_x0000_s1097" style="position:absolute;left:2285;top:1516;width:812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AL78A&#10;AADaAAAADwAAAGRycy9kb3ducmV2LnhtbERPS2vCQBC+F/wPyxS81Y22RI2uItKXN1/gdciOSWh2&#10;NmTHGP9991Do8eN7L9e9q1VHbag8GxiPElDEubcVFwbOp4+XGaggyBZrz2TgQQHWq8HTEjPr73yg&#10;7iiFiiEcMjRQijSZ1iEvyWEY+YY4clffOpQI20LbFu8x3NV6kiSpdlhxbCixoW1J+c/x5gy8f71N&#10;d+MuzNPukb5KL/vL9nNjzPC53yxACfXyL/5zf1sDcWu8Em+AX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4AvvwAAANoAAAAPAAAAAAAAAAAAAAAAAJgCAABkcnMvZG93bnJl&#10;di54bWxQSwUGAAAAAAQABAD1AAAAhAMAAAAA&#10;" fillcolor="#fff2cc" stroked="f"/>
                <v:rect id="矩形 74" o:spid="_x0000_s1098" style="position:absolute;left:2285;top:1516;width:812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2NcIA&#10;AADbAAAADwAAAGRycy9kb3ducmV2LnhtbESPQWvDMAyF74X9B6PCbq3THUrJ6pZSKGxjl6WFXUWs&#10;JqGxHCyvyfbrp8NgN4n39N6n7X4KvblTki6yg9WyAENcR99x4+ByPi02YCQje+wjk4NvEtjvHmZb&#10;LH0c+YPuVW6MhrCU6KDNeSitlbqlgLKMA7Fq15gCZl1TY33CUcNDb5+KYm0DdqwNLQ50bKm+VV/B&#10;wTm+H37S6+rt03KQ6oiy5lGce5xPh2cwmab8b/67fvGKr/T6iw5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rY1wgAAANsAAAAPAAAAAAAAAAAAAAAAAJgCAABkcnMvZG93&#10;bnJldi54bWxQSwUGAAAAAAQABAD1AAAAhwMAAAAA&#10;" filled="f" strokeweight=".16936mm"/>
                <v:shape id="任意多边形 75" o:spid="_x0000_s1099" style="position:absolute;left:5905;top:4639;width:121;height:750;visibility:visible;mso-wrap-style:square;v-text-anchor:top" coordsize="12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tCcEA&#10;AADbAAAADwAAAGRycy9kb3ducmV2LnhtbERPTWsCMRC9C/0PYQq9abYeWtkaxQoFETzsqvQ6bKbZ&#10;pckkbtJ1/femUOhtHu9zluvRWTFQHzvPCp5nBQjixuuOjYLT8WO6ABETskbrmRTcKMJ69TBZYqn9&#10;lSsa6mREDuFYooI2pVBKGZuWHMaZD8SZ+/K9w5Rhb6Tu8ZrDnZXzoniRDjvODS0G2rbUfNc/TsG5&#10;qobBHi6vYR+KT7N5r0drbko9PY6bNxCJxvQv/nPvdJ4/h99f8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LQnBAAAA2wAAAA8AAAAAAAAAAAAAAAAAmAIAAGRycy9kb3du&#10;cmV2LnhtbFBLBQYAAAAABAAEAPUAAACGAwAAAAA=&#10;" path="m60,l,120r50,l49,749r20,l70,120r50,l60,xe" fillcolor="black" stroked="f">
                  <v:path arrowok="t" textboxrect="0,0,121,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6" o:spid="_x0000_s1100" type="#_x0000_t75" style="position:absolute;left:4114;top:4639;width:121;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I2KzCAAAA2wAAAA8AAABkcnMvZG93bnJldi54bWxET0trAjEQvhf8D2EEb5pVS9XVKNJS6IMe&#10;XAWvw2bcXdxMliRd03/fFITe5uN7zmYXTSt6cr6xrGA6yUAQl1Y3XCk4HV/HSxA+IGtsLZOCH/Kw&#10;2w4eNphre+MD9UWoRAphn6OCOoQul9KXNRn0E9sRJ+5incGQoKukdnhL4aaVsyx7kgYbTg01dvRc&#10;U3ktvo2Cr/0puP5j9XJede+X4+cizosyKjUaxv0aRKAY/sV395tO8x/h75d0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yNiswgAAANsAAAAPAAAAAAAAAAAAAAAAAJ8C&#10;AABkcnMvZG93bnJldi54bWxQSwUGAAAAAAQABAD3AAAAjgMAAAAA&#10;">
                  <v:imagedata r:id="rId12" o:title=""/>
                  <v:path arrowok="t"/>
                </v:shape>
                <v:shape id="图片 77" o:spid="_x0000_s1101" type="#_x0000_t75" style="position:absolute;left:7680;top:4639;width:121;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AqmPCAAAA2wAAAA8AAABkcnMvZG93bnJldi54bWxET8lqwzAQvQfyD2ICuYRGjg8hcSObECiU&#10;9FCa5T61praJNHIlNXb/vioUepvHW2dXjdaIO/nQOVawWmYgiGunO24UXM5PDxsQISJrNI5JwTcF&#10;qMrpZIeFdgO/0f0UG5FCOBSooI2xL6QMdUsWw9L1xIn7cN5iTNA3UnscUrg1Ms+ytbTYcWposadD&#10;S/Xt9GUV9Iv38bVb5fnmetyy+TQvwx69UvPZuH8EEWmM/+I/97NO89fw+0s6Q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QKpjwgAAANsAAAAPAAAAAAAAAAAAAAAAAJ8C&#10;AABkcnMvZG93bnJldi54bWxQSwUGAAAAAAQABAD3AAAAjgMAAAAA&#10;">
                  <v:imagedata r:id="rId13" o:title=""/>
                  <v:path arrowok="t"/>
                </v:shape>
                <v:line id="直线 78" o:spid="_x0000_s1102" style="position:absolute;visibility:visible;mso-wrap-style:square" from="4174,4971" to="774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Xi8MAAADbAAAADwAAAGRycy9kb3ducmV2LnhtbESPT0/DMAzF70h8h8iTuNF0O6BRlk3T&#10;NKSJG/tzN41pyxqnarKm9NPjwyRutt7zez+vNqNr1UB9aDwbmGc5KOLS24YrA+fT+/MSVIjIFlvP&#10;ZOCXAmzWjw8rLKxP/EnDMVZKQjgUaKCOsSu0DmVNDkPmO2LRvn3vMMraV9r2mCTctXqR5y/aYcPS&#10;UGNHu5rK6/HmDOBl2n397NMUbnH+MaVhu3+lZMzTbNy+gYo0xn/z/fpgBV9g5RcZ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Y14vDAAAA2wAAAA8AAAAAAAAAAAAA&#10;AAAAoQIAAGRycy9kb3ducmV2LnhtbFBLBQYAAAAABAAEAPkAAACRAwAAAAA=&#10;" strokeweight=".25403mm"/>
                <v:line id="直线 79" o:spid="_x0000_s1103" style="position:absolute;visibility:visible;mso-wrap-style:square" from="3872,5365" to="7859,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RML8AAADbAAAADwAAAGRycy9kb3ducmV2LnhtbERPy4rCMBTdC/MP4Q64s6kuRDtGEXFg&#10;cOdj9neaO221uSlNbGq/3iwEl4fzXm16U4uOWldZVjBNUhDEudUVFwou5+/JAoTzyBpry6TgQQ42&#10;64/RCjNtAx+pO/lCxBB2GSoovW8yKV1ekkGX2IY4cv+2NegjbAupWwwx3NRylqZzabDi2FBiQ7uS&#10;8tvpbhTg77D7u+7D4O5+ehhCt90vKSg1/uy3XyA89f4tfrl/tIJZXB+/xB8g1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cIRML8AAADbAAAADwAAAAAAAAAAAAAAAACh&#10;AgAAZHJzL2Rvd25yZXYueG1sUEsFBgAAAAAEAAQA+QAAAI0DAAAAAA==&#10;" strokeweight=".25403mm"/>
                <v:line id="直线 80" o:spid="_x0000_s1104" style="position:absolute;flip:y;visibility:visible;mso-wrap-style:square" from="3872,5369" to="3873,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mMcMAAADbAAAADwAAAGRycy9kb3ducmV2LnhtbESPQWvCQBSE7wX/w/IKXorudg9VUzdB&#10;CoLgSW1Bb4/saxKafRuyG43/3i0Uehxm5htmXYyuFVfqQ+PZwOtcgSAuvW24MvB52s6WIEJEtth6&#10;JgN3ClDkk6c1Ztbf+EDXY6xEgnDI0EAdY5dJGcqaHIa574iT9+17hzHJvpK2x1uCu1Zqpd6kw4bT&#10;Qo0dfdRU/hwHlyjnL612tGwG/TJc3Mov1Cj3xkyfx807iEhj/A//tXfWgNbw+yX9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pjHDAAAA2wAAAA8AAAAAAAAAAAAA&#10;AAAAoQIAAGRycy9kb3ducmV2LnhtbFBLBQYAAAAABAAEAPkAAACRAwAAAAA=&#10;" strokeweight=".25403mm"/>
                <v:line id="直线 81" o:spid="_x0000_s1105" style="position:absolute;flip:y;visibility:visible;mso-wrap-style:square" from="7856,5365" to="7857,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0DqsIAAADbAAAADwAAAGRycy9kb3ducmV2LnhtbESPT4vCMBTE7wt+h/AEL8uaWGF1q1FE&#10;EARP/gP39mjetsXmpTSp1m9vBGGPw8z8hpkvO1uJGzW+dKxhNFQgiDNnSs41nI6brykIH5ANVo5J&#10;w4M8LBe9jzmmxt15T7dDyEWEsE9RQxFCnUrps4Is+qGriaP35xqLIcoml6bBe4TbSiZKfUuLJceF&#10;AmtaF5RdD62NlMs5UVualm3y2f7aHzdRndxpPeh3qxmIQF34D7/bW6MhGcPrS/w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0DqsIAAADbAAAADwAAAAAAAAAAAAAA&#10;AAChAgAAZHJzL2Rvd25yZXYueG1sUEsFBgAAAAAEAAQA+QAAAJADAAAAAA==&#10;" strokeweight=".25403mm"/>
                <v:rect id="矩形 82" o:spid="_x0000_s1106" style="position:absolute;left:4282;top:2102;width:86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6i8EA&#10;AADbAAAADwAAAGRycy9kb3ducmV2LnhtbESPQWvCQBSE74X+h+UVeqsbpYhEVxFBUOnFKHh9ZF+T&#10;0OzbsG81sb++WxA8DjPzDbNYDa5VNwrSeDYwHmWgiEtvG64MnE/bjxkoicgWW89k4E4Cq+XrywJz&#10;63s+0q2IlUoQlhwN1DF2udZS1uRQRr4jTt63Dw5jkqHSNmCf4K7VkyybaocNp4UaO9rUVP4UV2fg&#10;5L/Wv2E/Plw0Oyk2KFPuxZj3t2E9BxVpiM/wo72zBiaf8P8l/Q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deovBAAAA2wAAAA8AAAAAAAAAAAAAAAAAmAIAAGRycy9kb3du&#10;cmV2LnhtbFBLBQYAAAAABAAEAPUAAACGAwAAAAA=&#10;" filled="f" strokeweight=".16936mm"/>
                <v:rect id="矩形 83" o:spid="_x0000_s1107" style="position:absolute;left:3427;top:2088;width:730;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fEMEA&#10;AADbAAAADwAAAGRycy9kb3ducmV2LnhtbESPQWvCQBSE74X+h+UVeqsbhYpEVxFBUOnFKHh9ZF+T&#10;0OzbsG81sb++WxA8DjPzDbNYDa5VNwrSeDYwHmWgiEtvG64MnE/bjxkoicgWW89k4E4Cq+XrywJz&#10;63s+0q2IlUoQlhwN1DF2udZS1uRQRr4jTt63Dw5jkqHSNmCf4K7VkyybaocNp4UaO9rUVP4UV2fg&#10;5L/Wv2E/Plw0Oyk2KFPuxZj3t2E9BxVpiM/wo72zBiaf8P8l/Q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R3xDBAAAA2wAAAA8AAAAAAAAAAAAAAAAAmAIAAGRycy9kb3du&#10;cmV2LnhtbFBLBQYAAAAABAAEAPUAAACGAwAAAAA=&#10;" filled="f" strokeweight=".16936mm"/>
                <v:rect id="矩形 84" o:spid="_x0000_s1108" style="position:absolute;left:5299;top:2088;width:735;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BZ8EA&#10;AADbAAAADwAAAGRycy9kb3ducmV2LnhtbESPQWvCQBSE74L/YXmF3nSjh1Ciq4hQsMVLo+D1kX0m&#10;wezbsG9rUn99t1DwOMzMN8x6O7pO3SlI69nAYp6BIq68bbk2cD69z95ASUS22HkmAz8ksN1MJ2ss&#10;rB/4i+5lrFWCsBRooImxL7SWqiGHMvc9cfKuPjiMSYZa24BDgrtOL7Ms1w5bTgsN9rRvqLqV387A&#10;yR93j/Cx+LxodlLuUXIexJjXl3G3AhVpjM/wf/tgDSxz+PuSf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QWfBAAAA2wAAAA8AAAAAAAAAAAAAAAAAmAIAAGRycy9kb3du&#10;cmV2LnhtbFBLBQYAAAAABAAEAPUAAACGAwAAAAA=&#10;" filled="f" strokeweight=".16936mm"/>
                <v:rect id="矩形 85" o:spid="_x0000_s1109" style="position:absolute;left:6231;top:2083;width:807;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pw8MA&#10;AADbAAAADwAAAGRycy9kb3ducmV2LnhtbESPzWrCQBSF94LvMFyhO500i6ZExyCVQim4qFHQ3SVz&#10;nYRk7sTMVOPbdwqFLg/n5+OsitF24kaDbxwreF4kIIgrpxs2Cg7l+/wVhA/IGjvHpOBBHor1dLLC&#10;XLs7f9FtH4yII+xzVFCH0OdS+qomi37heuLoXdxgMUQ5GKkHvMdx28k0SV6kxYYjocae3mqq2v23&#10;jRDn09Jvzac5nXfyeG0z1GWm1NNs3CxBBBrDf/iv/aEVpB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0pw8MAAADbAAAADwAAAAAAAAAAAAAAAACYAgAAZHJzL2Rv&#10;d25yZXYueG1sUEsFBgAAAAAEAAQA9QAAAIgDAAAAAA==&#10;" filled="f" strokeweight=".50806mm"/>
                <v:rect id="矩形 86" o:spid="_x0000_s1110" style="position:absolute;left:8031;top:2102;width:687;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jr4A&#10;AADbAAAADwAAAGRycy9kb3ducmV2LnhtbERPTYvCMBC9L/gfwgh7W1M9iFSjiCCo7GWr4HVoxrbY&#10;TEom2uqv3xwW9vh436vN4Fr1pCCNZwPTSQaKuPS24crA5bz/WoCSiGyx9UwGXiSwWY8+Vphb3/MP&#10;PYtYqRTCkqOBOsYu11rKmhzKxHfEibv54DAmGCptA/Yp3LV6lmVz7bDh1FBjR7uaynvxcAbO/nv7&#10;Dsfp6arZSbFDmXMvxnyOh+0SVKQh/ov/3AdrYJbGpi/pB+j1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cI6+AAAA2wAAAA8AAAAAAAAAAAAAAAAAmAIAAGRycy9kb3ducmV2&#10;LnhtbFBLBQYAAAAABAAEAPUAAACDAwAAAAA=&#10;" filled="f" strokeweight=".16936mm"/>
                <v:rect id="矩形 87" o:spid="_x0000_s1111" style="position:absolute;left:7200;top:2112;width:740;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VFcEA&#10;AADbAAAADwAAAGRycy9kb3ducmV2LnhtbESPQWvCQBSE74X+h+UVeqsbPYhGVxFBaMVLo+D1kX1N&#10;QrNvw77VxP56tyB4HGbmG2a5HlyrrhSk8WxgPMpAEZfeNlwZOB13HzNQEpEttp7JwI0E1qvXlyXm&#10;1vf8TdciVipBWHI0UMfY5VpLWZNDGfmOOHk/PjiMSYZK24B9grtWT7Jsqh02nBZq7GhbU/lbXJyB&#10;oz9s/sLXeH/W7KTYoky5F2Pe34bNAlSkIT7Dj/anNTCZw/+X9AP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1RXBAAAA2wAAAA8AAAAAAAAAAAAAAAAAmAIAAGRycy9kb3du&#10;cmV2LnhtbFBLBQYAAAAABAAEAPUAAACGAwAAAAA=&#10;" filled="f" strokeweight=".16936mm"/>
                <v:shape id="文本框 88" o:spid="_x0000_s1112" type="#_x0000_t202" style="position:absolute;left:5861;top:1637;width:98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D1181" w:rsidRDefault="00EB6E1E">
                        <w:pPr>
                          <w:spacing w:line="240" w:lineRule="exact"/>
                          <w:rPr>
                            <w:sz w:val="24"/>
                          </w:rPr>
                        </w:pPr>
                        <w:r>
                          <w:rPr>
                            <w:sz w:val="24"/>
                          </w:rPr>
                          <w:t>综合实训</w:t>
                        </w:r>
                      </w:p>
                    </w:txbxContent>
                  </v:textbox>
                </v:shape>
                <v:shape id="文本框 89" o:spid="_x0000_s1113" type="#_x0000_t202" style="position:absolute;left:2471;top:2458;width:291;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D1181" w:rsidRDefault="00EB6E1E">
                        <w:pPr>
                          <w:spacing w:before="26" w:line="182" w:lineRule="auto"/>
                          <w:ind w:right="18"/>
                          <w:jc w:val="both"/>
                          <w:rPr>
                            <w:rFonts w:ascii="黑体" w:eastAsia="黑体"/>
                            <w:b/>
                            <w:sz w:val="28"/>
                          </w:rPr>
                        </w:pPr>
                        <w:r>
                          <w:rPr>
                            <w:rFonts w:ascii="黑体" w:eastAsia="黑体" w:hint="eastAsia"/>
                            <w:b/>
                            <w:w w:val="95"/>
                            <w:sz w:val="28"/>
                          </w:rPr>
                          <w:t>专业八技能二课</w:t>
                        </w:r>
                      </w:p>
                    </w:txbxContent>
                  </v:textbox>
                </v:shape>
                <v:shape id="文本框 90" o:spid="_x0000_s1114" type="#_x0000_t202" style="position:absolute;left:3672;top:2832;width:261;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D1181" w:rsidRDefault="00EB6E1E">
                        <w:pPr>
                          <w:spacing w:before="19" w:line="187" w:lineRule="auto"/>
                          <w:ind w:right="18"/>
                          <w:jc w:val="both"/>
                          <w:rPr>
                            <w:sz w:val="24"/>
                          </w:rPr>
                        </w:pPr>
                        <w:r>
                          <w:rPr>
                            <w:sz w:val="24"/>
                          </w:rPr>
                          <w:t>包装设计</w:t>
                        </w:r>
                      </w:p>
                    </w:txbxContent>
                  </v:textbox>
                </v:shape>
                <v:shape id="文本框 91" o:spid="_x0000_s1115" type="#_x0000_t202" style="position:absolute;left:4599;top:2822;width:261;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D1181" w:rsidRDefault="00EB6E1E">
                        <w:pPr>
                          <w:spacing w:before="19" w:line="187" w:lineRule="auto"/>
                          <w:ind w:right="18"/>
                          <w:jc w:val="both"/>
                          <w:rPr>
                            <w:sz w:val="24"/>
                          </w:rPr>
                        </w:pPr>
                        <w:r>
                          <w:rPr>
                            <w:sz w:val="24"/>
                          </w:rPr>
                          <w:t>广告设计</w:t>
                        </w:r>
                      </w:p>
                    </w:txbxContent>
                  </v:textbox>
                </v:shape>
                <v:shape id="文本框 92" o:spid="_x0000_s1116" type="#_x0000_t202" style="position:absolute;left:7450;top:2846;width:26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3D1181" w:rsidRDefault="00EB6E1E">
                        <w:pPr>
                          <w:spacing w:line="274" w:lineRule="exact"/>
                          <w:rPr>
                            <w:sz w:val="24"/>
                          </w:rPr>
                        </w:pPr>
                        <w:r>
                          <w:rPr>
                            <w:sz w:val="24"/>
                          </w:rPr>
                          <w:t>草</w:t>
                        </w:r>
                      </w:p>
                      <w:p w:rsidR="003D1181" w:rsidRDefault="00EB6E1E">
                        <w:pPr>
                          <w:spacing w:before="4" w:line="242" w:lineRule="auto"/>
                          <w:ind w:right="18"/>
                          <w:rPr>
                            <w:sz w:val="24"/>
                          </w:rPr>
                        </w:pPr>
                        <w:r>
                          <w:rPr>
                            <w:sz w:val="24"/>
                          </w:rPr>
                          <w:t>图大</w:t>
                        </w:r>
                      </w:p>
                      <w:p w:rsidR="003D1181" w:rsidRDefault="00EB6E1E">
                        <w:pPr>
                          <w:spacing w:before="8" w:line="274" w:lineRule="exact"/>
                          <w:rPr>
                            <w:sz w:val="24"/>
                          </w:rPr>
                        </w:pPr>
                        <w:r>
                          <w:rPr>
                            <w:sz w:val="24"/>
                          </w:rPr>
                          <w:t>师</w:t>
                        </w:r>
                      </w:p>
                    </w:txbxContent>
                  </v:textbox>
                </v:shape>
                <v:shape id="文本框 93" o:spid="_x0000_s1117" type="#_x0000_t202" style="position:absolute;left:8180;top:2746;width:261;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3D1181" w:rsidRDefault="00EB6E1E">
                        <w:pPr>
                          <w:spacing w:line="274" w:lineRule="exact"/>
                          <w:rPr>
                            <w:sz w:val="24"/>
                          </w:rPr>
                        </w:pPr>
                        <w:r>
                          <w:rPr>
                            <w:sz w:val="24"/>
                          </w:rPr>
                          <w:t>摄</w:t>
                        </w:r>
                      </w:p>
                      <w:p w:rsidR="003D1181" w:rsidRDefault="00EB6E1E">
                        <w:pPr>
                          <w:spacing w:before="4" w:line="242" w:lineRule="auto"/>
                          <w:ind w:right="18"/>
                          <w:rPr>
                            <w:sz w:val="24"/>
                          </w:rPr>
                        </w:pPr>
                        <w:r>
                          <w:rPr>
                            <w:sz w:val="24"/>
                          </w:rPr>
                          <w:t>影摄</w:t>
                        </w:r>
                      </w:p>
                      <w:p w:rsidR="003D1181" w:rsidRDefault="00EB6E1E">
                        <w:pPr>
                          <w:spacing w:before="13" w:line="274" w:lineRule="exact"/>
                          <w:rPr>
                            <w:sz w:val="24"/>
                          </w:rPr>
                        </w:pPr>
                        <w:r>
                          <w:rPr>
                            <w:sz w:val="24"/>
                          </w:rPr>
                          <w:t>像</w:t>
                        </w:r>
                      </w:p>
                    </w:txbxContent>
                  </v:textbox>
                </v:shape>
                <v:shape id="文本框 94" o:spid="_x0000_s1118" type="#_x0000_t202" style="position:absolute;left:9053;top:2244;width:1225;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3D1181" w:rsidRDefault="00EB6E1E">
                        <w:pPr>
                          <w:spacing w:line="265" w:lineRule="exact"/>
                          <w:rPr>
                            <w:b/>
                            <w:sz w:val="23"/>
                          </w:rPr>
                        </w:pPr>
                        <w:r>
                          <w:rPr>
                            <w:b/>
                            <w:sz w:val="23"/>
                          </w:rPr>
                          <w:t>专业选修课</w:t>
                        </w:r>
                      </w:p>
                      <w:p w:rsidR="003D1181" w:rsidRDefault="00EB6E1E">
                        <w:pPr>
                          <w:spacing w:before="34"/>
                          <w:rPr>
                            <w:sz w:val="24"/>
                          </w:rPr>
                        </w:pPr>
                        <w:r>
                          <w:rPr>
                            <w:sz w:val="24"/>
                          </w:rPr>
                          <w:t>1</w:t>
                        </w:r>
                        <w:r>
                          <w:rPr>
                            <w:spacing w:val="-24"/>
                            <w:sz w:val="24"/>
                          </w:rPr>
                          <w:t>、卡通雕塑</w:t>
                        </w:r>
                      </w:p>
                      <w:p w:rsidR="003D1181" w:rsidRDefault="00EB6E1E">
                        <w:pPr>
                          <w:spacing w:before="5"/>
                          <w:rPr>
                            <w:sz w:val="24"/>
                          </w:rPr>
                        </w:pPr>
                        <w:r>
                          <w:rPr>
                            <w:sz w:val="24"/>
                          </w:rPr>
                          <w:t>2</w:t>
                        </w:r>
                        <w:r>
                          <w:rPr>
                            <w:spacing w:val="-24"/>
                            <w:sz w:val="24"/>
                          </w:rPr>
                          <w:t>、陶艺制作</w:t>
                        </w:r>
                      </w:p>
                      <w:p w:rsidR="003D1181" w:rsidRDefault="00EB6E1E">
                        <w:pPr>
                          <w:spacing w:before="4"/>
                          <w:rPr>
                            <w:sz w:val="24"/>
                          </w:rPr>
                        </w:pPr>
                        <w:r>
                          <w:rPr>
                            <w:sz w:val="24"/>
                          </w:rPr>
                          <w:t>3</w:t>
                        </w:r>
                        <w:r>
                          <w:rPr>
                            <w:sz w:val="24"/>
                          </w:rPr>
                          <w:t>、书法</w:t>
                        </w:r>
                      </w:p>
                      <w:p w:rsidR="003D1181" w:rsidRDefault="00EB6E1E">
                        <w:pPr>
                          <w:spacing w:before="5"/>
                          <w:rPr>
                            <w:sz w:val="24"/>
                          </w:rPr>
                        </w:pPr>
                        <w:r>
                          <w:rPr>
                            <w:sz w:val="24"/>
                          </w:rPr>
                          <w:t>4</w:t>
                        </w:r>
                        <w:r>
                          <w:rPr>
                            <w:spacing w:val="-24"/>
                            <w:sz w:val="24"/>
                          </w:rPr>
                          <w:t>、艺术欣赏</w:t>
                        </w:r>
                      </w:p>
                      <w:p w:rsidR="003D1181" w:rsidRDefault="00EB6E1E">
                        <w:pPr>
                          <w:spacing w:before="4" w:line="274" w:lineRule="exact"/>
                          <w:rPr>
                            <w:sz w:val="24"/>
                          </w:rPr>
                        </w:pPr>
                        <w:r>
                          <w:rPr>
                            <w:sz w:val="24"/>
                          </w:rPr>
                          <w:t>……</w:t>
                        </w:r>
                      </w:p>
                    </w:txbxContent>
                  </v:textbox>
                </v:shape>
                <w10:wrap anchorx="page" anchory="page"/>
              </v:group>
            </w:pict>
          </mc:Fallback>
        </mc:AlternateContent>
      </w:r>
      <w:r>
        <w:rPr>
          <w:noProof/>
        </w:rPr>
        <mc:AlternateContent>
          <mc:Choice Requires="wpg">
            <w:drawing>
              <wp:anchor distT="0" distB="0" distL="114300" distR="114300" simplePos="0" relativeHeight="251649024" behindDoc="0" locked="0" layoutInCell="1" allowOverlap="1">
                <wp:simplePos x="0" y="0"/>
                <wp:positionH relativeFrom="page">
                  <wp:posOffset>871855</wp:posOffset>
                </wp:positionH>
                <wp:positionV relativeFrom="page">
                  <wp:posOffset>520700</wp:posOffset>
                </wp:positionV>
                <wp:extent cx="521335" cy="5304155"/>
                <wp:effectExtent l="635" t="635" r="11430" b="13970"/>
                <wp:wrapNone/>
                <wp:docPr id="41" name="组合 95"/>
                <wp:cNvGraphicFramePr/>
                <a:graphic xmlns:a="http://schemas.openxmlformats.org/drawingml/2006/main">
                  <a:graphicData uri="http://schemas.microsoft.com/office/word/2010/wordprocessingGroup">
                    <wpg:wgp>
                      <wpg:cNvGrpSpPr/>
                      <wpg:grpSpPr>
                        <a:xfrm>
                          <a:off x="0" y="0"/>
                          <a:ext cx="521335" cy="5304155"/>
                          <a:chOff x="1373" y="821"/>
                          <a:chExt cx="821" cy="8353"/>
                        </a:xfrm>
                      </wpg:grpSpPr>
                      <wps:wsp>
                        <wps:cNvPr id="38" name="矩形 96"/>
                        <wps:cNvSpPr/>
                        <wps:spPr>
                          <a:xfrm>
                            <a:off x="1382" y="830"/>
                            <a:ext cx="802" cy="8334"/>
                          </a:xfrm>
                          <a:prstGeom prst="rect">
                            <a:avLst/>
                          </a:prstGeom>
                          <a:solidFill>
                            <a:srgbClr val="32728E"/>
                          </a:solidFill>
                          <a:ln>
                            <a:noFill/>
                          </a:ln>
                        </wps:spPr>
                        <wps:bodyPr upright="1"/>
                      </wps:wsp>
                      <pic:pic xmlns:pic="http://schemas.openxmlformats.org/drawingml/2006/picture">
                        <pic:nvPicPr>
                          <pic:cNvPr id="39" name="图片 97"/>
                          <pic:cNvPicPr>
                            <a:picLocks noChangeAspect="1"/>
                          </pic:cNvPicPr>
                        </pic:nvPicPr>
                        <pic:blipFill>
                          <a:blip r:embed="rId14"/>
                          <a:stretch>
                            <a:fillRect/>
                          </a:stretch>
                        </pic:blipFill>
                        <pic:spPr>
                          <a:xfrm>
                            <a:off x="1536" y="4027"/>
                            <a:ext cx="457" cy="697"/>
                          </a:xfrm>
                          <a:prstGeom prst="rect">
                            <a:avLst/>
                          </a:prstGeom>
                          <a:noFill/>
                          <a:ln>
                            <a:noFill/>
                          </a:ln>
                        </pic:spPr>
                      </pic:pic>
                      <wps:wsp>
                        <wps:cNvPr id="40" name="文本框 98"/>
                        <wps:cNvSpPr txBox="1"/>
                        <wps:spPr>
                          <a:xfrm>
                            <a:off x="1382" y="830"/>
                            <a:ext cx="802" cy="8334"/>
                          </a:xfrm>
                          <a:prstGeom prst="rect">
                            <a:avLst/>
                          </a:prstGeom>
                          <a:noFill/>
                          <a:ln w="12193" cap="flat" cmpd="sng">
                            <a:solidFill>
                              <a:srgbClr val="B4C7E7"/>
                            </a:solidFill>
                            <a:prstDash val="solid"/>
                            <a:miter/>
                            <a:headEnd type="none" w="med" len="med"/>
                            <a:tailEnd type="none" w="med" len="med"/>
                          </a:ln>
                        </wps:spPr>
                        <wps:txbx>
                          <w:txbxContent>
                            <w:p w:rsidR="003D1181" w:rsidRDefault="003D1181">
                              <w:pPr>
                                <w:rPr>
                                  <w:sz w:val="32"/>
                                </w:rPr>
                              </w:pPr>
                            </w:p>
                            <w:p w:rsidR="003D1181" w:rsidRDefault="003D1181">
                              <w:pPr>
                                <w:rPr>
                                  <w:sz w:val="32"/>
                                </w:rPr>
                              </w:pPr>
                            </w:p>
                            <w:p w:rsidR="003D1181" w:rsidRDefault="003D1181">
                              <w:pPr>
                                <w:rPr>
                                  <w:sz w:val="32"/>
                                </w:rPr>
                              </w:pPr>
                            </w:p>
                            <w:p w:rsidR="003D1181" w:rsidRDefault="003D1181">
                              <w:pPr>
                                <w:rPr>
                                  <w:sz w:val="32"/>
                                </w:rPr>
                              </w:pPr>
                            </w:p>
                            <w:p w:rsidR="003D1181" w:rsidRDefault="003D1181">
                              <w:pPr>
                                <w:rPr>
                                  <w:sz w:val="32"/>
                                </w:rPr>
                              </w:pPr>
                            </w:p>
                            <w:p w:rsidR="003D1181" w:rsidRDefault="003D1181">
                              <w:pPr>
                                <w:rPr>
                                  <w:sz w:val="32"/>
                                </w:rPr>
                              </w:pPr>
                            </w:p>
                            <w:p w:rsidR="003D1181" w:rsidRDefault="003D1181">
                              <w:pPr>
                                <w:rPr>
                                  <w:sz w:val="32"/>
                                </w:rPr>
                              </w:pPr>
                            </w:p>
                            <w:p w:rsidR="003D1181" w:rsidRDefault="003D1181">
                              <w:pPr>
                                <w:spacing w:before="3"/>
                                <w:rPr>
                                  <w:sz w:val="41"/>
                                </w:rPr>
                              </w:pPr>
                            </w:p>
                            <w:p w:rsidR="003D1181" w:rsidRDefault="00EB6E1E">
                              <w:pPr>
                                <w:spacing w:line="189" w:lineRule="auto"/>
                                <w:ind w:left="181" w:right="290"/>
                                <w:jc w:val="both"/>
                                <w:rPr>
                                  <w:rFonts w:ascii="黑体" w:eastAsia="黑体"/>
                                  <w:b/>
                                  <w:sz w:val="31"/>
                                </w:rPr>
                              </w:pPr>
                              <w:r>
                                <w:rPr>
                                  <w:rFonts w:ascii="黑体" w:eastAsia="黑体" w:hint="eastAsia"/>
                                  <w:b/>
                                  <w:color w:val="FFFFFF"/>
                                  <w:w w:val="95"/>
                                  <w:sz w:val="31"/>
                                </w:rPr>
                                <w:t>专业技能课</w:t>
                              </w:r>
                            </w:p>
                          </w:txbxContent>
                        </wps:txbx>
                        <wps:bodyPr lIns="0" tIns="0" rIns="0" bIns="0" upright="1"/>
                      </wps:wsp>
                    </wpg:wgp>
                  </a:graphicData>
                </a:graphic>
              </wp:anchor>
            </w:drawing>
          </mc:Choice>
          <mc:Fallback>
            <w:pict>
              <v:group id="组合 95" o:spid="_x0000_s1119" style="position:absolute;margin-left:68.65pt;margin-top:41pt;width:41.05pt;height:417.65pt;z-index:251649024;mso-position-horizontal-relative:page;mso-position-vertical-relative:page" coordorigin="1373,821" coordsize="821,8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">
                <v:rect id="矩形 96" o:spid="_x0000_s1120" style="position:absolute;left:1382;top:830;width:802;height:8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ZRr4A&#10;AADbAAAADwAAAGRycy9kb3ducmV2LnhtbERPzc7BQBTdS7zD5ErsmPqIUIbIJ8KGRNnYXZ2rbXTu&#10;NJ1Bvb1ZSCxPzv982ZhSPKl2hWUFg34Egji1uuBMwfm06U1AOI+ssbRMCt7kYLlot+YYa/viIz0T&#10;n4kQwi5GBbn3VSylS3My6Pq2Ig7czdYGfYB1JnWNrxBuSvkXRWNpsODQkGNF/zml9+RhFJyuNzNa&#10;j/eTYXLYUmE208v6uleq22lWMxCeGv8Tf907rWAYxoY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jGUa+AAAA2wAAAA8AAAAAAAAAAAAAAAAAmAIAAGRycy9kb3ducmV2&#10;LnhtbFBLBQYAAAAABAAEAPUAAACDAwAAAAA=&#10;" fillcolor="#32728e" stroked="f"/>
                <v:shape id="图片 97" o:spid="_x0000_s1121" type="#_x0000_t75" style="position:absolute;left:1536;top:4027;width:457;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JJrEAAAA2wAAAA8AAABkcnMvZG93bnJldi54bWxEj0FrwkAUhO+C/2F5Qm91YwqlRleRiLQX&#10;pcZS8PbIviah2bdhd2PSf98tFDwOM/MNs96OphU3cr6xrGAxT0AQl1Y3XCn4uBweX0D4gKyxtUwK&#10;fsjDdjOdrDHTduAz3YpQiQhhn6GCOoQuk9KXNRn0c9sRR+/LOoMhSldJ7XCIcNPKNEmepcGG40KN&#10;HeU1ld9FbxQcm2v7ecrlgHvZO/36firTY6/Uw2zcrUAEGsM9/N9+0wqelvD3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IJJrEAAAA2wAAAA8AAAAAAAAAAAAAAAAA&#10;nwIAAGRycy9kb3ducmV2LnhtbFBLBQYAAAAABAAEAPcAAACQAwAAAAA=&#10;">
                  <v:imagedata r:id="rId15" o:title=""/>
                  <v:path arrowok="t"/>
                </v:shape>
                <v:shape id="文本框 98" o:spid="_x0000_s1122" type="#_x0000_t202" style="position:absolute;left:1382;top:830;width:802;height:8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J8EA&#10;AADbAAAADwAAAGRycy9kb3ducmV2LnhtbERPy2rCQBTdF/yH4Qru6iTaikRHqaJUKgg+cH3NXJPY&#10;zJ2QGTX69c6i0OXhvMfTxpTiRrUrLCuIuxEI4tTqgjMFh/3yfQjCeWSNpWVS8CAH00nrbYyJtnfe&#10;0m3nMxFC2CWoIPe+SqR0aU4GXddWxIE729qgD7DOpK7xHsJNKXtRNJAGCw4NOVY0zyn93V2Nglk/&#10;W39v4uP8yfHnTzRb8PlyYqU67eZrBMJT4//Ff+6VVvAR1ocv4QfI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ySfBAAAA2wAAAA8AAAAAAAAAAAAAAAAAmAIAAGRycy9kb3du&#10;cmV2LnhtbFBLBQYAAAAABAAEAPUAAACGAwAAAAA=&#10;" filled="f" strokecolor="#b4c7e7" strokeweight=".33869mm">
                  <v:textbox inset="0,0,0,0">
                    <w:txbxContent>
                      <w:p w:rsidR="003D1181" w:rsidRDefault="003D1181">
                        <w:pPr>
                          <w:rPr>
                            <w:sz w:val="32"/>
                          </w:rPr>
                        </w:pPr>
                      </w:p>
                      <w:p w:rsidR="003D1181" w:rsidRDefault="003D1181">
                        <w:pPr>
                          <w:rPr>
                            <w:sz w:val="32"/>
                          </w:rPr>
                        </w:pPr>
                      </w:p>
                      <w:p w:rsidR="003D1181" w:rsidRDefault="003D1181">
                        <w:pPr>
                          <w:rPr>
                            <w:sz w:val="32"/>
                          </w:rPr>
                        </w:pPr>
                      </w:p>
                      <w:p w:rsidR="003D1181" w:rsidRDefault="003D1181">
                        <w:pPr>
                          <w:rPr>
                            <w:sz w:val="32"/>
                          </w:rPr>
                        </w:pPr>
                      </w:p>
                      <w:p w:rsidR="003D1181" w:rsidRDefault="003D1181">
                        <w:pPr>
                          <w:rPr>
                            <w:sz w:val="32"/>
                          </w:rPr>
                        </w:pPr>
                      </w:p>
                      <w:p w:rsidR="003D1181" w:rsidRDefault="003D1181">
                        <w:pPr>
                          <w:rPr>
                            <w:sz w:val="32"/>
                          </w:rPr>
                        </w:pPr>
                      </w:p>
                      <w:p w:rsidR="003D1181" w:rsidRDefault="003D1181">
                        <w:pPr>
                          <w:rPr>
                            <w:sz w:val="32"/>
                          </w:rPr>
                        </w:pPr>
                      </w:p>
                      <w:p w:rsidR="003D1181" w:rsidRDefault="003D1181">
                        <w:pPr>
                          <w:spacing w:before="3"/>
                          <w:rPr>
                            <w:sz w:val="41"/>
                          </w:rPr>
                        </w:pPr>
                      </w:p>
                      <w:p w:rsidR="003D1181" w:rsidRDefault="00EB6E1E">
                        <w:pPr>
                          <w:spacing w:line="189" w:lineRule="auto"/>
                          <w:ind w:left="181" w:right="290"/>
                          <w:jc w:val="both"/>
                          <w:rPr>
                            <w:rFonts w:ascii="黑体" w:eastAsia="黑体"/>
                            <w:b/>
                            <w:sz w:val="31"/>
                          </w:rPr>
                        </w:pPr>
                        <w:r>
                          <w:rPr>
                            <w:rFonts w:ascii="黑体" w:eastAsia="黑体" w:hint="eastAsia"/>
                            <w:b/>
                            <w:color w:val="FFFFFF"/>
                            <w:w w:val="95"/>
                            <w:sz w:val="31"/>
                          </w:rPr>
                          <w:t>专业技能课</w:t>
                        </w:r>
                      </w:p>
                    </w:txbxContent>
                  </v:textbox>
                </v:shape>
                <w10:wrap anchorx="page" anchory="page"/>
              </v:group>
            </w:pict>
          </mc:Fallback>
        </mc:AlternateContent>
      </w:r>
      <w:r>
        <w:rPr>
          <w:noProof/>
        </w:rPr>
        <mc:AlternateContent>
          <mc:Choice Requires="wpg">
            <w:drawing>
              <wp:anchor distT="0" distB="0" distL="114300" distR="114300" simplePos="0" relativeHeight="251650048" behindDoc="0" locked="0" layoutInCell="1" allowOverlap="1">
                <wp:simplePos x="0" y="0"/>
                <wp:positionH relativeFrom="page">
                  <wp:posOffset>2579370</wp:posOffset>
                </wp:positionH>
                <wp:positionV relativeFrom="page">
                  <wp:posOffset>3623945</wp:posOffset>
                </wp:positionV>
                <wp:extent cx="2408555" cy="2701290"/>
                <wp:effectExtent l="0" t="1905" r="0" b="9525"/>
                <wp:wrapNone/>
                <wp:docPr id="49" name="组合 99"/>
                <wp:cNvGraphicFramePr/>
                <a:graphic xmlns:a="http://schemas.openxmlformats.org/drawingml/2006/main">
                  <a:graphicData uri="http://schemas.microsoft.com/office/word/2010/wordprocessingGroup">
                    <wpg:wgp>
                      <wpg:cNvGrpSpPr/>
                      <wpg:grpSpPr>
                        <a:xfrm>
                          <a:off x="0" y="0"/>
                          <a:ext cx="2408555" cy="2701290"/>
                          <a:chOff x="4062" y="5708"/>
                          <a:chExt cx="3793" cy="4254"/>
                        </a:xfrm>
                      </wpg:grpSpPr>
                      <wps:wsp>
                        <wps:cNvPr id="42" name="任意多边形 100"/>
                        <wps:cNvSpPr/>
                        <wps:spPr>
                          <a:xfrm>
                            <a:off x="4062" y="9046"/>
                            <a:ext cx="1926" cy="916"/>
                          </a:xfrm>
                          <a:custGeom>
                            <a:avLst/>
                            <a:gdLst/>
                            <a:ahLst/>
                            <a:cxnLst/>
                            <a:rect l="0" t="0" r="0" b="0"/>
                            <a:pathLst>
                              <a:path w="1926" h="916">
                                <a:moveTo>
                                  <a:pt x="120" y="182"/>
                                </a:moveTo>
                                <a:lnTo>
                                  <a:pt x="60" y="62"/>
                                </a:lnTo>
                                <a:lnTo>
                                  <a:pt x="0" y="182"/>
                                </a:lnTo>
                                <a:lnTo>
                                  <a:pt x="50" y="182"/>
                                </a:lnTo>
                                <a:lnTo>
                                  <a:pt x="49" y="554"/>
                                </a:lnTo>
                                <a:lnTo>
                                  <a:pt x="69" y="554"/>
                                </a:lnTo>
                                <a:lnTo>
                                  <a:pt x="70" y="182"/>
                                </a:lnTo>
                                <a:lnTo>
                                  <a:pt x="120" y="182"/>
                                </a:lnTo>
                                <a:close/>
                                <a:moveTo>
                                  <a:pt x="1925" y="120"/>
                                </a:moveTo>
                                <a:lnTo>
                                  <a:pt x="1865" y="0"/>
                                </a:lnTo>
                                <a:lnTo>
                                  <a:pt x="1805" y="120"/>
                                </a:lnTo>
                                <a:lnTo>
                                  <a:pt x="1855" y="120"/>
                                </a:lnTo>
                                <a:lnTo>
                                  <a:pt x="1854" y="915"/>
                                </a:lnTo>
                                <a:lnTo>
                                  <a:pt x="1874" y="915"/>
                                </a:lnTo>
                                <a:lnTo>
                                  <a:pt x="1875" y="120"/>
                                </a:lnTo>
                                <a:lnTo>
                                  <a:pt x="1925" y="120"/>
                                </a:lnTo>
                                <a:close/>
                              </a:path>
                            </a:pathLst>
                          </a:custGeom>
                          <a:solidFill>
                            <a:srgbClr val="000000"/>
                          </a:solidFill>
                          <a:ln>
                            <a:noFill/>
                          </a:ln>
                        </wps:spPr>
                        <wps:bodyPr upright="1"/>
                      </wps:wsp>
                      <wps:wsp>
                        <wps:cNvPr id="43" name="直线 101"/>
                        <wps:cNvCnPr/>
                        <wps:spPr>
                          <a:xfrm>
                            <a:off x="4121" y="9613"/>
                            <a:ext cx="3692" cy="1"/>
                          </a:xfrm>
                          <a:prstGeom prst="line">
                            <a:avLst/>
                          </a:prstGeom>
                          <a:ln w="9145" cap="flat" cmpd="sng">
                            <a:solidFill>
                              <a:srgbClr val="000000"/>
                            </a:solidFill>
                            <a:prstDash val="solid"/>
                            <a:headEnd type="none" w="med" len="med"/>
                            <a:tailEnd type="none" w="med" len="med"/>
                          </a:ln>
                        </wps:spPr>
                        <wps:bodyPr/>
                      </wps:wsp>
                      <wps:wsp>
                        <wps:cNvPr id="44" name="任意多边形 102"/>
                        <wps:cNvSpPr/>
                        <wps:spPr>
                          <a:xfrm>
                            <a:off x="7734" y="9089"/>
                            <a:ext cx="121" cy="493"/>
                          </a:xfrm>
                          <a:custGeom>
                            <a:avLst/>
                            <a:gdLst/>
                            <a:ahLst/>
                            <a:cxnLst/>
                            <a:rect l="0" t="0" r="0" b="0"/>
                            <a:pathLst>
                              <a:path w="121" h="493">
                                <a:moveTo>
                                  <a:pt x="61" y="0"/>
                                </a:moveTo>
                                <a:lnTo>
                                  <a:pt x="0" y="120"/>
                                </a:lnTo>
                                <a:lnTo>
                                  <a:pt x="50" y="120"/>
                                </a:lnTo>
                                <a:lnTo>
                                  <a:pt x="50" y="492"/>
                                </a:lnTo>
                                <a:lnTo>
                                  <a:pt x="70" y="492"/>
                                </a:lnTo>
                                <a:lnTo>
                                  <a:pt x="70" y="120"/>
                                </a:lnTo>
                                <a:lnTo>
                                  <a:pt x="120" y="120"/>
                                </a:lnTo>
                                <a:lnTo>
                                  <a:pt x="61" y="0"/>
                                </a:lnTo>
                                <a:close/>
                              </a:path>
                            </a:pathLst>
                          </a:custGeom>
                          <a:solidFill>
                            <a:srgbClr val="000000"/>
                          </a:solidFill>
                          <a:ln>
                            <a:noFill/>
                          </a:ln>
                        </wps:spPr>
                        <wps:bodyPr upright="1"/>
                      </wps:wsp>
                      <wps:wsp>
                        <wps:cNvPr id="45" name="文本框 103"/>
                        <wps:cNvSpPr txBox="1"/>
                        <wps:spPr>
                          <a:xfrm>
                            <a:off x="6879" y="5712"/>
                            <a:ext cx="658" cy="3370"/>
                          </a:xfrm>
                          <a:prstGeom prst="rect">
                            <a:avLst/>
                          </a:prstGeom>
                          <a:noFill/>
                          <a:ln w="6097" cap="flat" cmpd="sng">
                            <a:solidFill>
                              <a:srgbClr val="000000"/>
                            </a:solidFill>
                            <a:prstDash val="solid"/>
                            <a:miter/>
                            <a:headEnd type="none" w="med" len="med"/>
                            <a:tailEnd type="none" w="med" len="med"/>
                          </a:ln>
                        </wps:spPr>
                        <wps:txbx>
                          <w:txbxContent>
                            <w:p w:rsidR="003D1181" w:rsidRDefault="003D1181">
                              <w:pPr>
                                <w:rPr>
                                  <w:sz w:val="24"/>
                                </w:rPr>
                              </w:pPr>
                            </w:p>
                            <w:p w:rsidR="003D1181" w:rsidRDefault="003D1181">
                              <w:pPr>
                                <w:rPr>
                                  <w:sz w:val="24"/>
                                </w:rPr>
                              </w:pPr>
                            </w:p>
                            <w:p w:rsidR="003D1181" w:rsidRDefault="003D1181">
                              <w:pPr>
                                <w:spacing w:before="8"/>
                                <w:rPr>
                                  <w:sz w:val="30"/>
                                </w:rPr>
                              </w:pPr>
                            </w:p>
                            <w:p w:rsidR="003D1181" w:rsidRDefault="00EB6E1E">
                              <w:pPr>
                                <w:spacing w:line="247" w:lineRule="auto"/>
                                <w:ind w:left="201" w:right="204"/>
                                <w:jc w:val="both"/>
                                <w:rPr>
                                  <w:sz w:val="24"/>
                                </w:rPr>
                              </w:pPr>
                              <w:r>
                                <w:rPr>
                                  <w:sz w:val="24"/>
                                </w:rPr>
                                <w:t>图形创意</w:t>
                              </w:r>
                            </w:p>
                          </w:txbxContent>
                        </wps:txbx>
                        <wps:bodyPr lIns="0" tIns="0" rIns="0" bIns="0" upright="1"/>
                      </wps:wsp>
                      <wps:wsp>
                        <wps:cNvPr id="46" name="文本框 104"/>
                        <wps:cNvSpPr txBox="1"/>
                        <wps:spPr>
                          <a:xfrm>
                            <a:off x="5952" y="5717"/>
                            <a:ext cx="730" cy="3327"/>
                          </a:xfrm>
                          <a:prstGeom prst="rect">
                            <a:avLst/>
                          </a:prstGeom>
                          <a:noFill/>
                          <a:ln w="6097" cap="flat" cmpd="sng">
                            <a:solidFill>
                              <a:srgbClr val="000000"/>
                            </a:solidFill>
                            <a:prstDash val="solid"/>
                            <a:miter/>
                            <a:headEnd type="none" w="med" len="med"/>
                            <a:tailEnd type="none" w="med" len="med"/>
                          </a:ln>
                        </wps:spPr>
                        <wps:txbx>
                          <w:txbxContent>
                            <w:p w:rsidR="003D1181" w:rsidRDefault="003D1181">
                              <w:pPr>
                                <w:rPr>
                                  <w:sz w:val="24"/>
                                </w:rPr>
                              </w:pPr>
                            </w:p>
                            <w:p w:rsidR="003D1181" w:rsidRDefault="003D1181">
                              <w:pPr>
                                <w:rPr>
                                  <w:sz w:val="24"/>
                                </w:rPr>
                              </w:pPr>
                            </w:p>
                            <w:p w:rsidR="003D1181" w:rsidRDefault="003D1181">
                              <w:pPr>
                                <w:rPr>
                                  <w:sz w:val="24"/>
                                </w:rPr>
                              </w:pPr>
                            </w:p>
                            <w:p w:rsidR="003D1181" w:rsidRDefault="003D1181">
                              <w:pPr>
                                <w:rPr>
                                  <w:sz w:val="24"/>
                                </w:rPr>
                              </w:pPr>
                            </w:p>
                            <w:p w:rsidR="003D1181" w:rsidRDefault="003D1181">
                              <w:pPr>
                                <w:spacing w:before="6"/>
                                <w:rPr>
                                  <w:sz w:val="29"/>
                                </w:rPr>
                              </w:pPr>
                            </w:p>
                            <w:p w:rsidR="003D1181" w:rsidRDefault="00EB6E1E">
                              <w:pPr>
                                <w:spacing w:line="187" w:lineRule="auto"/>
                                <w:ind w:left="240" w:right="238"/>
                                <w:jc w:val="both"/>
                                <w:rPr>
                                  <w:sz w:val="24"/>
                                </w:rPr>
                              </w:pPr>
                              <w:r>
                                <w:rPr>
                                  <w:sz w:val="24"/>
                                </w:rPr>
                                <w:t>设计与制作</w:t>
                              </w:r>
                            </w:p>
                          </w:txbxContent>
                        </wps:txbx>
                        <wps:bodyPr lIns="0" tIns="0" rIns="0" bIns="0" upright="1"/>
                      </wps:wsp>
                      <wps:wsp>
                        <wps:cNvPr id="47" name="文本框 105"/>
                        <wps:cNvSpPr txBox="1"/>
                        <wps:spPr>
                          <a:xfrm>
                            <a:off x="5007" y="5712"/>
                            <a:ext cx="807" cy="3370"/>
                          </a:xfrm>
                          <a:prstGeom prst="rect">
                            <a:avLst/>
                          </a:prstGeom>
                          <a:noFill/>
                          <a:ln w="6097" cap="flat" cmpd="sng">
                            <a:solidFill>
                              <a:srgbClr val="000000"/>
                            </a:solidFill>
                            <a:prstDash val="solid"/>
                            <a:miter/>
                            <a:headEnd type="none" w="med" len="med"/>
                            <a:tailEnd type="none" w="med" len="med"/>
                          </a:ln>
                        </wps:spPr>
                        <wps:txbx>
                          <w:txbxContent>
                            <w:p w:rsidR="003D1181" w:rsidRDefault="003D1181">
                              <w:pPr>
                                <w:rPr>
                                  <w:sz w:val="24"/>
                                </w:rPr>
                              </w:pPr>
                            </w:p>
                            <w:p w:rsidR="003D1181" w:rsidRDefault="003D1181">
                              <w:pPr>
                                <w:rPr>
                                  <w:sz w:val="24"/>
                                </w:rPr>
                              </w:pPr>
                            </w:p>
                            <w:p w:rsidR="003D1181" w:rsidRDefault="003D1181">
                              <w:pPr>
                                <w:rPr>
                                  <w:sz w:val="24"/>
                                </w:rPr>
                              </w:pPr>
                            </w:p>
                            <w:p w:rsidR="003D1181" w:rsidRDefault="003D1181">
                              <w:pPr>
                                <w:spacing w:before="2"/>
                                <w:rPr>
                                  <w:sz w:val="23"/>
                                </w:rPr>
                              </w:pPr>
                            </w:p>
                            <w:p w:rsidR="003D1181" w:rsidRDefault="00EB6E1E">
                              <w:pPr>
                                <w:spacing w:line="187" w:lineRule="auto"/>
                                <w:ind w:left="436" w:right="118"/>
                                <w:jc w:val="both"/>
                                <w:rPr>
                                  <w:sz w:val="24"/>
                                </w:rPr>
                              </w:pPr>
                              <w:r>
                                <w:rPr>
                                  <w:sz w:val="24"/>
                                </w:rPr>
                                <w:t>构成基础</w:t>
                              </w:r>
                            </w:p>
                          </w:txbxContent>
                        </wps:txbx>
                        <wps:bodyPr lIns="0" tIns="0" rIns="0" bIns="0" upright="1"/>
                      </wps:wsp>
                      <wps:wsp>
                        <wps:cNvPr id="48" name="文本框 106"/>
                        <wps:cNvSpPr txBox="1"/>
                        <wps:spPr>
                          <a:xfrm>
                            <a:off x="4109" y="5712"/>
                            <a:ext cx="807" cy="3370"/>
                          </a:xfrm>
                          <a:prstGeom prst="rect">
                            <a:avLst/>
                          </a:prstGeom>
                          <a:noFill/>
                          <a:ln w="6097" cap="flat" cmpd="sng">
                            <a:solidFill>
                              <a:srgbClr val="000000"/>
                            </a:solidFill>
                            <a:prstDash val="solid"/>
                            <a:miter/>
                            <a:headEnd type="none" w="med" len="med"/>
                            <a:tailEnd type="none" w="med" len="med"/>
                          </a:ln>
                        </wps:spPr>
                        <wps:txbx>
                          <w:txbxContent>
                            <w:p w:rsidR="003D1181" w:rsidRDefault="003D1181">
                              <w:pPr>
                                <w:rPr>
                                  <w:sz w:val="24"/>
                                </w:rPr>
                              </w:pPr>
                            </w:p>
                            <w:p w:rsidR="003D1181" w:rsidRDefault="003D1181">
                              <w:pPr>
                                <w:rPr>
                                  <w:sz w:val="24"/>
                                </w:rPr>
                              </w:pPr>
                            </w:p>
                            <w:p w:rsidR="003D1181" w:rsidRDefault="003D1181">
                              <w:pPr>
                                <w:rPr>
                                  <w:sz w:val="24"/>
                                </w:rPr>
                              </w:pPr>
                            </w:p>
                            <w:p w:rsidR="003D1181" w:rsidRDefault="003D1181">
                              <w:pPr>
                                <w:rPr>
                                  <w:sz w:val="24"/>
                                </w:rPr>
                              </w:pPr>
                            </w:p>
                            <w:p w:rsidR="003D1181" w:rsidRDefault="003D1181">
                              <w:pPr>
                                <w:spacing w:before="11"/>
                                <w:rPr>
                                  <w:sz w:val="17"/>
                                </w:rPr>
                              </w:pPr>
                            </w:p>
                            <w:p w:rsidR="003D1181" w:rsidRDefault="00EB6E1E">
                              <w:pPr>
                                <w:spacing w:line="187" w:lineRule="auto"/>
                                <w:ind w:left="278" w:right="276"/>
                                <w:jc w:val="center"/>
                                <w:rPr>
                                  <w:sz w:val="24"/>
                                </w:rPr>
                              </w:pPr>
                              <w:r>
                                <w:rPr>
                                  <w:sz w:val="24"/>
                                </w:rPr>
                                <w:t>色彩</w:t>
                              </w:r>
                            </w:p>
                          </w:txbxContent>
                        </wps:txbx>
                        <wps:bodyPr lIns="0" tIns="0" rIns="0" bIns="0" upright="1"/>
                      </wps:wsp>
                    </wpg:wgp>
                  </a:graphicData>
                </a:graphic>
              </wp:anchor>
            </w:drawing>
          </mc:Choice>
          <mc:Fallback>
            <w:pict>
              <v:group id="组合 99" o:spid="_x0000_s1123" style="position:absolute;margin-left:203.1pt;margin-top:285.35pt;width:189.65pt;height:212.7pt;z-index:251650048;mso-position-horizontal-relative:page;mso-position-vertical-relative:page" coordorigin="4062,5708" coordsize="3793,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">
                <v:shape id="任意多边形 100" o:spid="_x0000_s1124" style="position:absolute;left:4062;top:9046;width:1926;height:916;visibility:visible;mso-wrap-style:square;v-text-anchor:top" coordsize="192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eO8QA&#10;AADbAAAADwAAAGRycy9kb3ducmV2LnhtbESPwW7CMBBE70j9B2sr9QZOUQUl4KAKWolDeyjwAUu8&#10;JCHxOrLd4P49rlSJ42hm3mhW62g6MZDzjWUFz5MMBHFpdcOVguPhY/wKwgdkjZ1lUvBLHtbFw2iF&#10;ubZX/qZhHyqRIOxzVFCH0OdS+rImg35ie+Lkna0zGJJ0ldQOrwluOjnNspk02HBaqLGnTU1lu/8x&#10;Ctzntq8Ww/tJX75Qz+aLWLYyKvX0GN+WIALFcA//t3dawcsU/r6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HjvEAAAA2wAAAA8AAAAAAAAAAAAAAAAAmAIAAGRycy9k&#10;b3ducmV2LnhtbFBLBQYAAAAABAAEAPUAAACJAwAAAAA=&#10;" path="m120,182l60,62,,182r50,l49,554r20,l70,182r50,xm1925,120l1865,r-60,120l1855,120r-1,795l1874,915r1,-795l1925,120xe" fillcolor="black" stroked="f">
                  <v:path arrowok="t" textboxrect="0,0,1926,916"/>
                </v:shape>
                <v:line id="直线 101" o:spid="_x0000_s1125" style="position:absolute;visibility:visible;mso-wrap-style:square" from="4121,9613" to="7813,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9q58MAAADbAAAADwAAAGRycy9kb3ducmV2LnhtbESPzWrDMBCE74W+g9hCbomcJoTWjWJM&#10;SCHklp/et9bWdmutjKVYjp8+KhR6HGbmG2adDaYRPXWutqxgPktAEBdW11wquJzfpy8gnEfW2Fgm&#10;BTdykG0eH9aYahv4SP3JlyJC2KWooPK+TaV0RUUG3cy2xNH7sp1BH2VXSt1hiHDTyOckWUmDNceF&#10;ClvaVlT8nK5GAX6M28/vXRjd1c8PY+jz3SsFpSZPQ/4GwtPg/8N/7b1WsFzA7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PaufDAAAA2wAAAA8AAAAAAAAAAAAA&#10;AAAAoQIAAGRycy9kb3ducmV2LnhtbFBLBQYAAAAABAAEAPkAAACRAwAAAAA=&#10;" strokeweight=".25403mm"/>
                <v:shape id="任意多边形 102" o:spid="_x0000_s1126" style="position:absolute;left:7734;top:9089;width:121;height:493;visibility:visible;mso-wrap-style:square;v-text-anchor:top" coordsize="12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HH8MA&#10;AADbAAAADwAAAGRycy9kb3ducmV2LnhtbESPT4vCMBTE78J+h/AW9iLbtIvIUo2yLAjFm3/A66N5&#10;ttXmpSSxVj+9EQSPw8z8hpkvB9OKnpxvLCvIkhQEcWl1w5WC/W71/QvCB2SNrWVScCMPy8XHaI65&#10;tlfeUL8NlYgQ9jkqqEPocil9WZNBn9iOOHpH6wyGKF0ltcNrhJtW/qTpVBpsOC7U2NF/TeV5ezEK&#10;+qG6y8P64sbZbVoWLju5e7FT6utz+JuBCDSEd/jVLrSCyQ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9HH8MAAADbAAAADwAAAAAAAAAAAAAAAACYAgAAZHJzL2Rv&#10;d25yZXYueG1sUEsFBgAAAAAEAAQA9QAAAIgDAAAAAA==&#10;" path="m61,l,120r50,l50,492r20,l70,120r50,l61,xe" fillcolor="black" stroked="f">
                  <v:path arrowok="t" textboxrect="0,0,121,493"/>
                </v:shape>
                <v:shape id="文本框 103" o:spid="_x0000_s1127" type="#_x0000_t202" style="position:absolute;left:6879;top:5712;width:658;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a28UA&#10;AADbAAAADwAAAGRycy9kb3ducmV2LnhtbESPQWvCQBSE7wX/w/IEb3WjadoaXUXElh56SNL+gEf2&#10;mQSzb0N2TeK/7xYKPQ4z8w2zO0ymFQP1rrGsYLWMQBCXVjdcKfj+ent8BeE8ssbWMim4k4PDfvaw&#10;w1TbkXMaCl+JAGGXooLa+y6V0pU1GXRL2xEH72J7gz7IvpK6xzHATSvXUfQsDTYcFmrs6FRTeS1u&#10;RsHlvRtfNsU0RkmeZZ98jo8JxUot5tNxC8LT5P/Df+0PreApgd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FrbxQAAANsAAAAPAAAAAAAAAAAAAAAAAJgCAABkcnMv&#10;ZG93bnJldi54bWxQSwUGAAAAAAQABAD1AAAAigMAAAAA&#10;" filled="f" strokeweight=".16936mm">
                  <v:textbox inset="0,0,0,0">
                    <w:txbxContent>
                      <w:p w:rsidR="003D1181" w:rsidRDefault="003D1181">
                        <w:pPr>
                          <w:rPr>
                            <w:sz w:val="24"/>
                          </w:rPr>
                        </w:pPr>
                      </w:p>
                      <w:p w:rsidR="003D1181" w:rsidRDefault="003D1181">
                        <w:pPr>
                          <w:rPr>
                            <w:sz w:val="24"/>
                          </w:rPr>
                        </w:pPr>
                      </w:p>
                      <w:p w:rsidR="003D1181" w:rsidRDefault="003D1181">
                        <w:pPr>
                          <w:spacing w:before="8"/>
                          <w:rPr>
                            <w:sz w:val="30"/>
                          </w:rPr>
                        </w:pPr>
                      </w:p>
                      <w:p w:rsidR="003D1181" w:rsidRDefault="00EB6E1E">
                        <w:pPr>
                          <w:spacing w:line="247" w:lineRule="auto"/>
                          <w:ind w:left="201" w:right="204"/>
                          <w:jc w:val="both"/>
                          <w:rPr>
                            <w:sz w:val="24"/>
                          </w:rPr>
                        </w:pPr>
                        <w:r>
                          <w:rPr>
                            <w:sz w:val="24"/>
                          </w:rPr>
                          <w:t>图形创意</w:t>
                        </w:r>
                      </w:p>
                    </w:txbxContent>
                  </v:textbox>
                </v:shape>
                <v:shape id="文本框 104" o:spid="_x0000_s1128" type="#_x0000_t202" style="position:absolute;left:5952;top:5717;width:730;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ErMUA&#10;AADbAAAADwAAAGRycy9kb3ducmV2LnhtbESPQWvCQBSE74L/YXlCb7rRNLZNXSVIWzz0ENP+gEf2&#10;mYRm34bsmqT/vlsQPA4z8w2zO0ymFQP1rrGsYL2KQBCXVjdcKfj+el8+g3AeWWNrmRT8koPDfj7b&#10;YartyGcaCl+JAGGXooLa+y6V0pU1GXQr2xEH72J7gz7IvpK6xzHATSs3UbSVBhsOCzV2dKyp/Cmu&#10;RsHloxufXoppjJJznn/yW5wlFCv1sJiyVxCeJn8P39onreBxC/9fw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sSsxQAAANsAAAAPAAAAAAAAAAAAAAAAAJgCAABkcnMv&#10;ZG93bnJldi54bWxQSwUGAAAAAAQABAD1AAAAigMAAAAA&#10;" filled="f" strokeweight=".16936mm">
                  <v:textbox inset="0,0,0,0">
                    <w:txbxContent>
                      <w:p w:rsidR="003D1181" w:rsidRDefault="003D1181">
                        <w:pPr>
                          <w:rPr>
                            <w:sz w:val="24"/>
                          </w:rPr>
                        </w:pPr>
                      </w:p>
                      <w:p w:rsidR="003D1181" w:rsidRDefault="003D1181">
                        <w:pPr>
                          <w:rPr>
                            <w:sz w:val="24"/>
                          </w:rPr>
                        </w:pPr>
                      </w:p>
                      <w:p w:rsidR="003D1181" w:rsidRDefault="003D1181">
                        <w:pPr>
                          <w:rPr>
                            <w:sz w:val="24"/>
                          </w:rPr>
                        </w:pPr>
                      </w:p>
                      <w:p w:rsidR="003D1181" w:rsidRDefault="003D1181">
                        <w:pPr>
                          <w:rPr>
                            <w:sz w:val="24"/>
                          </w:rPr>
                        </w:pPr>
                      </w:p>
                      <w:p w:rsidR="003D1181" w:rsidRDefault="003D1181">
                        <w:pPr>
                          <w:spacing w:before="6"/>
                          <w:rPr>
                            <w:sz w:val="29"/>
                          </w:rPr>
                        </w:pPr>
                      </w:p>
                      <w:p w:rsidR="003D1181" w:rsidRDefault="00EB6E1E">
                        <w:pPr>
                          <w:spacing w:line="187" w:lineRule="auto"/>
                          <w:ind w:left="240" w:right="238"/>
                          <w:jc w:val="both"/>
                          <w:rPr>
                            <w:sz w:val="24"/>
                          </w:rPr>
                        </w:pPr>
                        <w:r>
                          <w:rPr>
                            <w:sz w:val="24"/>
                          </w:rPr>
                          <w:t>设计与制作</w:t>
                        </w:r>
                      </w:p>
                    </w:txbxContent>
                  </v:textbox>
                </v:shape>
                <v:shape id="文本框 105" o:spid="_x0000_s1129" type="#_x0000_t202" style="position:absolute;left:5007;top:5712;width:807;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hN8UA&#10;AADbAAAADwAAAGRycy9kb3ducmV2LnhtbESPQWvCQBSE74L/YXlCb7rRNLVNXSVIWzz0ENP+gEf2&#10;mYRm34bsmqT/vlsQPA4z8w2zO0ymFQP1rrGsYL2KQBCXVjdcKfj+el8+g3AeWWNrmRT8koPDfj7b&#10;YartyGcaCl+JAGGXooLa+y6V0pU1GXQr2xEH72J7gz7IvpK6xzHATSs3UfQkDTYcFmrs6FhT+VNc&#10;jYLLRzduX4ppjJJznn/yW5wlFCv1sJiyVxCeJn8P39onreBxC/9fw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mE3xQAAANsAAAAPAAAAAAAAAAAAAAAAAJgCAABkcnMv&#10;ZG93bnJldi54bWxQSwUGAAAAAAQABAD1AAAAigMAAAAA&#10;" filled="f" strokeweight=".16936mm">
                  <v:textbox inset="0,0,0,0">
                    <w:txbxContent>
                      <w:p w:rsidR="003D1181" w:rsidRDefault="003D1181">
                        <w:pPr>
                          <w:rPr>
                            <w:sz w:val="24"/>
                          </w:rPr>
                        </w:pPr>
                      </w:p>
                      <w:p w:rsidR="003D1181" w:rsidRDefault="003D1181">
                        <w:pPr>
                          <w:rPr>
                            <w:sz w:val="24"/>
                          </w:rPr>
                        </w:pPr>
                      </w:p>
                      <w:p w:rsidR="003D1181" w:rsidRDefault="003D1181">
                        <w:pPr>
                          <w:rPr>
                            <w:sz w:val="24"/>
                          </w:rPr>
                        </w:pPr>
                      </w:p>
                      <w:p w:rsidR="003D1181" w:rsidRDefault="003D1181">
                        <w:pPr>
                          <w:spacing w:before="2"/>
                          <w:rPr>
                            <w:sz w:val="23"/>
                          </w:rPr>
                        </w:pPr>
                      </w:p>
                      <w:p w:rsidR="003D1181" w:rsidRDefault="00EB6E1E">
                        <w:pPr>
                          <w:spacing w:line="187" w:lineRule="auto"/>
                          <w:ind w:left="436" w:right="118"/>
                          <w:jc w:val="both"/>
                          <w:rPr>
                            <w:sz w:val="24"/>
                          </w:rPr>
                        </w:pPr>
                        <w:r>
                          <w:rPr>
                            <w:sz w:val="24"/>
                          </w:rPr>
                          <w:t>构成基础</w:t>
                        </w:r>
                      </w:p>
                    </w:txbxContent>
                  </v:textbox>
                </v:shape>
                <v:shape id="文本框 106" o:spid="_x0000_s1130" type="#_x0000_t202" style="position:absolute;left:4109;top:5712;width:807;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1Rb8A&#10;AADbAAAADwAAAGRycy9kb3ducmV2LnhtbERPy4rCMBTdD/gP4QruxtS3VqOIqMzChVY/4NJc22Jz&#10;U5po69+bhTDLw3mvNq0pxYtqV1hWMOhHIIhTqwvOFNyuh985COeRNZaWScGbHGzWnZ8Vxto2fKFX&#10;4jMRQtjFqCD3voqldGlOBl3fVsSBu9vaoA+wzqSusQnhppTDKJpKgwWHhhwr2uWUPpKnUXA/Vs1s&#10;kbRNNLmczyfej7YTGinV67bbJQhPrf8Xf91/WsE4jA1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fVFvwAAANsAAAAPAAAAAAAAAAAAAAAAAJgCAABkcnMvZG93bnJl&#10;di54bWxQSwUGAAAAAAQABAD1AAAAhAMAAAAA&#10;" filled="f" strokeweight=".16936mm">
                  <v:textbox inset="0,0,0,0">
                    <w:txbxContent>
                      <w:p w:rsidR="003D1181" w:rsidRDefault="003D1181">
                        <w:pPr>
                          <w:rPr>
                            <w:sz w:val="24"/>
                          </w:rPr>
                        </w:pPr>
                      </w:p>
                      <w:p w:rsidR="003D1181" w:rsidRDefault="003D1181">
                        <w:pPr>
                          <w:rPr>
                            <w:sz w:val="24"/>
                          </w:rPr>
                        </w:pPr>
                      </w:p>
                      <w:p w:rsidR="003D1181" w:rsidRDefault="003D1181">
                        <w:pPr>
                          <w:rPr>
                            <w:sz w:val="24"/>
                          </w:rPr>
                        </w:pPr>
                      </w:p>
                      <w:p w:rsidR="003D1181" w:rsidRDefault="003D1181">
                        <w:pPr>
                          <w:rPr>
                            <w:sz w:val="24"/>
                          </w:rPr>
                        </w:pPr>
                      </w:p>
                      <w:p w:rsidR="003D1181" w:rsidRDefault="003D1181">
                        <w:pPr>
                          <w:spacing w:before="11"/>
                          <w:rPr>
                            <w:sz w:val="17"/>
                          </w:rPr>
                        </w:pPr>
                      </w:p>
                      <w:p w:rsidR="003D1181" w:rsidRDefault="00EB6E1E">
                        <w:pPr>
                          <w:spacing w:line="187" w:lineRule="auto"/>
                          <w:ind w:left="278" w:right="276"/>
                          <w:jc w:val="center"/>
                          <w:rPr>
                            <w:sz w:val="24"/>
                          </w:rPr>
                        </w:pPr>
                        <w:r>
                          <w:rPr>
                            <w:sz w:val="24"/>
                          </w:rPr>
                          <w:t>色彩</w:t>
                        </w:r>
                      </w:p>
                    </w:txbxContent>
                  </v:textbox>
                </v:shape>
                <w10:wrap anchorx="page" anchory="page"/>
              </v:group>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5492750</wp:posOffset>
                </wp:positionH>
                <wp:positionV relativeFrom="page">
                  <wp:posOffset>3627120</wp:posOffset>
                </wp:positionV>
                <wp:extent cx="466725" cy="2139950"/>
                <wp:effectExtent l="4445" t="4445" r="16510" b="19685"/>
                <wp:wrapNone/>
                <wp:docPr id="50" name="文本框 107"/>
                <wp:cNvGraphicFramePr/>
                <a:graphic xmlns:a="http://schemas.openxmlformats.org/drawingml/2006/main">
                  <a:graphicData uri="http://schemas.microsoft.com/office/word/2010/wordprocessingShape">
                    <wps:wsp>
                      <wps:cNvSpPr txBox="1"/>
                      <wps:spPr>
                        <a:xfrm>
                          <a:off x="0" y="0"/>
                          <a:ext cx="466725" cy="2139950"/>
                        </a:xfrm>
                        <a:prstGeom prst="rect">
                          <a:avLst/>
                        </a:prstGeom>
                        <a:noFill/>
                        <a:ln w="6097" cap="flat" cmpd="sng">
                          <a:solidFill>
                            <a:srgbClr val="000000"/>
                          </a:solidFill>
                          <a:prstDash val="solid"/>
                          <a:miter/>
                          <a:headEnd type="none" w="med" len="med"/>
                          <a:tailEnd type="none" w="med" len="med"/>
                        </a:ln>
                      </wps:spPr>
                      <wps:txbx>
                        <w:txbxContent>
                          <w:p w:rsidR="003D1181" w:rsidRDefault="003D1181">
                            <w:pPr>
                              <w:pStyle w:val="a3"/>
                            </w:pPr>
                          </w:p>
                          <w:p w:rsidR="003D1181" w:rsidRDefault="003D1181">
                            <w:pPr>
                              <w:pStyle w:val="a3"/>
                            </w:pPr>
                          </w:p>
                          <w:p w:rsidR="003D1181" w:rsidRDefault="003D1181">
                            <w:pPr>
                              <w:pStyle w:val="a3"/>
                              <w:rPr>
                                <w:sz w:val="22"/>
                              </w:rPr>
                            </w:pPr>
                          </w:p>
                          <w:p w:rsidR="003D1181" w:rsidRDefault="00EB6E1E">
                            <w:pPr>
                              <w:pStyle w:val="a3"/>
                              <w:spacing w:before="1" w:line="242" w:lineRule="auto"/>
                              <w:ind w:left="240" w:right="242"/>
                              <w:jc w:val="both"/>
                            </w:pPr>
                            <w:r>
                              <w:t>插画设计</w:t>
                            </w:r>
                          </w:p>
                        </w:txbxContent>
                      </wps:txbx>
                      <wps:bodyPr lIns="0" tIns="0" rIns="0" bIns="0" upright="1"/>
                    </wps:wsp>
                  </a:graphicData>
                </a:graphic>
              </wp:anchor>
            </w:drawing>
          </mc:Choice>
          <mc:Fallback>
            <w:pict>
              <v:shape id="文本框 107" o:spid="_x0000_s1131" type="#_x0000_t202" style="position:absolute;margin-left:432.5pt;margin-top:285.6pt;width:36.75pt;height:16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" filled="f" strokeweight=".16936mm">
                <v:textbox inset="0,0,0,0">
                  <w:txbxContent>
                    <w:p w:rsidR="003D1181" w:rsidRDefault="003D1181">
                      <w:pPr>
                        <w:pStyle w:val="a3"/>
                      </w:pPr>
                    </w:p>
                    <w:p w:rsidR="003D1181" w:rsidRDefault="003D1181">
                      <w:pPr>
                        <w:pStyle w:val="a3"/>
                      </w:pPr>
                    </w:p>
                    <w:p w:rsidR="003D1181" w:rsidRDefault="003D1181">
                      <w:pPr>
                        <w:pStyle w:val="a3"/>
                        <w:rPr>
                          <w:sz w:val="22"/>
                        </w:rPr>
                      </w:pPr>
                    </w:p>
                    <w:p w:rsidR="003D1181" w:rsidRDefault="00EB6E1E">
                      <w:pPr>
                        <w:pStyle w:val="a3"/>
                        <w:spacing w:before="1" w:line="242" w:lineRule="auto"/>
                        <w:ind w:left="240" w:right="242"/>
                        <w:jc w:val="both"/>
                      </w:pPr>
                      <w:r>
                        <w:t>插画设计</w:t>
                      </w: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4876800</wp:posOffset>
                </wp:positionH>
                <wp:positionV relativeFrom="page">
                  <wp:posOffset>3627120</wp:posOffset>
                </wp:positionV>
                <wp:extent cx="481965" cy="2139950"/>
                <wp:effectExtent l="4445" t="4445" r="16510" b="19685"/>
                <wp:wrapNone/>
                <wp:docPr id="51" name="文本框 108"/>
                <wp:cNvGraphicFramePr/>
                <a:graphic xmlns:a="http://schemas.openxmlformats.org/drawingml/2006/main">
                  <a:graphicData uri="http://schemas.microsoft.com/office/word/2010/wordprocessingShape">
                    <wps:wsp>
                      <wps:cNvSpPr txBox="1"/>
                      <wps:spPr>
                        <a:xfrm>
                          <a:off x="0" y="0"/>
                          <a:ext cx="481965" cy="2139950"/>
                        </a:xfrm>
                        <a:prstGeom prst="rect">
                          <a:avLst/>
                        </a:prstGeom>
                        <a:noFill/>
                        <a:ln w="6097" cap="flat" cmpd="sng">
                          <a:solidFill>
                            <a:srgbClr val="000000"/>
                          </a:solidFill>
                          <a:prstDash val="solid"/>
                          <a:miter/>
                          <a:headEnd type="none" w="med" len="med"/>
                          <a:tailEnd type="none" w="med" len="med"/>
                        </a:ln>
                      </wps:spPr>
                      <wps:txbx>
                        <w:txbxContent>
                          <w:p w:rsidR="003D1181" w:rsidRDefault="003D1181">
                            <w:pPr>
                              <w:pStyle w:val="a3"/>
                              <w:spacing w:before="7"/>
                              <w:rPr>
                                <w:sz w:val="19"/>
                              </w:rPr>
                            </w:pPr>
                          </w:p>
                          <w:p w:rsidR="003D1181" w:rsidRDefault="00EB6E1E">
                            <w:pPr>
                              <w:spacing w:before="1"/>
                              <w:ind w:left="1099"/>
                              <w:rPr>
                                <w:sz w:val="20"/>
                              </w:rPr>
                            </w:pPr>
                            <w:r>
                              <w:rPr>
                                <w:w w:val="105"/>
                                <w:sz w:val="20"/>
                              </w:rPr>
                              <w:t>Illustrator</w:t>
                            </w:r>
                          </w:p>
                        </w:txbxContent>
                      </wps:txbx>
                      <wps:bodyPr vert="vert" lIns="0" tIns="0" rIns="0" bIns="0" upright="1"/>
                    </wps:wsp>
                  </a:graphicData>
                </a:graphic>
              </wp:anchor>
            </w:drawing>
          </mc:Choice>
          <mc:Fallback>
            <w:pict>
              <v:shape id="文本框 108" o:spid="_x0000_s1132" type="#_x0000_t202" style="position:absolute;margin-left:384pt;margin-top:285.6pt;width:37.95pt;height:16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" filled="f" strokeweight=".16936mm">
                <v:textbox style="layout-flow:vertical" inset="0,0,0,0">
                  <w:txbxContent>
                    <w:p w:rsidR="003D1181" w:rsidRDefault="003D1181">
                      <w:pPr>
                        <w:pStyle w:val="a3"/>
                        <w:spacing w:before="7"/>
                        <w:rPr>
                          <w:sz w:val="19"/>
                        </w:rPr>
                      </w:pPr>
                    </w:p>
                    <w:p w:rsidR="003D1181" w:rsidRDefault="00EB6E1E">
                      <w:pPr>
                        <w:spacing w:before="1"/>
                        <w:ind w:left="1099"/>
                        <w:rPr>
                          <w:sz w:val="20"/>
                        </w:rPr>
                      </w:pPr>
                      <w:r>
                        <w:rPr>
                          <w:w w:val="105"/>
                          <w:sz w:val="20"/>
                        </w:rPr>
                        <w:t>Illustrator</w:t>
                      </w: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2057400</wp:posOffset>
                </wp:positionH>
                <wp:positionV relativeFrom="page">
                  <wp:posOffset>3627120</wp:posOffset>
                </wp:positionV>
                <wp:extent cx="473075" cy="2139950"/>
                <wp:effectExtent l="4445" t="4445" r="10160" b="19685"/>
                <wp:wrapNone/>
                <wp:docPr id="52" name="文本框 109"/>
                <wp:cNvGraphicFramePr/>
                <a:graphic xmlns:a="http://schemas.openxmlformats.org/drawingml/2006/main">
                  <a:graphicData uri="http://schemas.microsoft.com/office/word/2010/wordprocessingShape">
                    <wps:wsp>
                      <wps:cNvSpPr txBox="1"/>
                      <wps:spPr>
                        <a:xfrm>
                          <a:off x="0" y="0"/>
                          <a:ext cx="473075" cy="2139950"/>
                        </a:xfrm>
                        <a:prstGeom prst="rect">
                          <a:avLst/>
                        </a:prstGeom>
                        <a:noFill/>
                        <a:ln w="6097" cap="flat" cmpd="sng">
                          <a:solidFill>
                            <a:srgbClr val="000000"/>
                          </a:solidFill>
                          <a:prstDash val="solid"/>
                          <a:miter/>
                          <a:headEnd type="none" w="med" len="med"/>
                          <a:tailEnd type="none" w="med" len="med"/>
                        </a:ln>
                      </wps:spPr>
                      <wps:txbx>
                        <w:txbxContent>
                          <w:p w:rsidR="003D1181" w:rsidRDefault="003D1181">
                            <w:pPr>
                              <w:pStyle w:val="a3"/>
                            </w:pPr>
                          </w:p>
                          <w:p w:rsidR="003D1181" w:rsidRDefault="003D1181">
                            <w:pPr>
                              <w:pStyle w:val="a3"/>
                            </w:pPr>
                          </w:p>
                          <w:p w:rsidR="003D1181" w:rsidRDefault="003D1181">
                            <w:pPr>
                              <w:pStyle w:val="a3"/>
                            </w:pPr>
                          </w:p>
                          <w:p w:rsidR="003D1181" w:rsidRDefault="003D1181">
                            <w:pPr>
                              <w:pStyle w:val="a3"/>
                            </w:pPr>
                          </w:p>
                          <w:p w:rsidR="003D1181" w:rsidRDefault="003D1181">
                            <w:pPr>
                              <w:pStyle w:val="a3"/>
                              <w:spacing w:before="11"/>
                              <w:rPr>
                                <w:sz w:val="17"/>
                              </w:rPr>
                            </w:pPr>
                          </w:p>
                          <w:p w:rsidR="003D1181" w:rsidRDefault="00EB6E1E">
                            <w:pPr>
                              <w:pStyle w:val="a3"/>
                              <w:spacing w:line="187" w:lineRule="auto"/>
                              <w:ind w:left="244" w:right="247"/>
                            </w:pPr>
                            <w:r>
                              <w:t>素描</w:t>
                            </w:r>
                          </w:p>
                        </w:txbxContent>
                      </wps:txbx>
                      <wps:bodyPr lIns="0" tIns="0" rIns="0" bIns="0" upright="1"/>
                    </wps:wsp>
                  </a:graphicData>
                </a:graphic>
              </wp:anchor>
            </w:drawing>
          </mc:Choice>
          <mc:Fallback>
            <w:pict>
              <v:shape id="文本框 109" o:spid="_x0000_s1133" type="#_x0000_t202" style="position:absolute;margin-left:162pt;margin-top:285.6pt;width:37.25pt;height:16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" filled="f" strokeweight=".16936mm">
                <v:textbox inset="0,0,0,0">
                  <w:txbxContent>
                    <w:p w:rsidR="003D1181" w:rsidRDefault="003D1181">
                      <w:pPr>
                        <w:pStyle w:val="a3"/>
                      </w:pPr>
                    </w:p>
                    <w:p w:rsidR="003D1181" w:rsidRDefault="003D1181">
                      <w:pPr>
                        <w:pStyle w:val="a3"/>
                      </w:pPr>
                    </w:p>
                    <w:p w:rsidR="003D1181" w:rsidRDefault="003D1181">
                      <w:pPr>
                        <w:pStyle w:val="a3"/>
                      </w:pPr>
                    </w:p>
                    <w:p w:rsidR="003D1181" w:rsidRDefault="003D1181">
                      <w:pPr>
                        <w:pStyle w:val="a3"/>
                      </w:pPr>
                    </w:p>
                    <w:p w:rsidR="003D1181" w:rsidRDefault="003D1181">
                      <w:pPr>
                        <w:pStyle w:val="a3"/>
                        <w:spacing w:before="11"/>
                        <w:rPr>
                          <w:sz w:val="17"/>
                        </w:rPr>
                      </w:pPr>
                    </w:p>
                    <w:p w:rsidR="003D1181" w:rsidRDefault="00EB6E1E">
                      <w:pPr>
                        <w:pStyle w:val="a3"/>
                        <w:spacing w:line="187" w:lineRule="auto"/>
                        <w:ind w:left="244" w:right="247"/>
                      </w:pPr>
                      <w:r>
                        <w:t>素描</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1459865</wp:posOffset>
                </wp:positionH>
                <wp:positionV relativeFrom="page">
                  <wp:posOffset>3636645</wp:posOffset>
                </wp:positionV>
                <wp:extent cx="494030" cy="2164715"/>
                <wp:effectExtent l="4445" t="4445" r="19685" b="10160"/>
                <wp:wrapNone/>
                <wp:docPr id="53" name="文本框 110"/>
                <wp:cNvGraphicFramePr/>
                <a:graphic xmlns:a="http://schemas.openxmlformats.org/drawingml/2006/main">
                  <a:graphicData uri="http://schemas.microsoft.com/office/word/2010/wordprocessingShape">
                    <wps:wsp>
                      <wps:cNvSpPr txBox="1"/>
                      <wps:spPr>
                        <a:xfrm>
                          <a:off x="0" y="0"/>
                          <a:ext cx="494030" cy="2164715"/>
                        </a:xfrm>
                        <a:prstGeom prst="rect">
                          <a:avLst/>
                        </a:prstGeom>
                        <a:solidFill>
                          <a:srgbClr val="AEDADB"/>
                        </a:solidFill>
                        <a:ln w="6097" cap="flat" cmpd="sng">
                          <a:solidFill>
                            <a:srgbClr val="B4C7E7"/>
                          </a:solidFill>
                          <a:prstDash val="solid"/>
                          <a:miter/>
                          <a:headEnd type="none" w="med" len="med"/>
                          <a:tailEnd type="none" w="med" len="med"/>
                        </a:ln>
                      </wps:spPr>
                      <wps:txbx>
                        <w:txbxContent>
                          <w:p w:rsidR="003D1181" w:rsidRDefault="003D1181">
                            <w:pPr>
                              <w:pStyle w:val="a3"/>
                              <w:rPr>
                                <w:sz w:val="28"/>
                              </w:rPr>
                            </w:pPr>
                          </w:p>
                          <w:p w:rsidR="003D1181" w:rsidRDefault="003D1181">
                            <w:pPr>
                              <w:pStyle w:val="a3"/>
                              <w:rPr>
                                <w:sz w:val="28"/>
                              </w:rPr>
                            </w:pPr>
                          </w:p>
                          <w:p w:rsidR="003D1181" w:rsidRDefault="003D1181">
                            <w:pPr>
                              <w:pStyle w:val="a3"/>
                              <w:spacing w:before="2"/>
                              <w:rPr>
                                <w:sz w:val="25"/>
                              </w:rPr>
                            </w:pPr>
                          </w:p>
                          <w:p w:rsidR="003D1181" w:rsidRDefault="00EB6E1E">
                            <w:pPr>
                              <w:spacing w:line="182" w:lineRule="auto"/>
                              <w:ind w:left="176" w:right="318"/>
                              <w:jc w:val="both"/>
                              <w:rPr>
                                <w:rFonts w:ascii="黑体" w:eastAsia="黑体"/>
                                <w:b/>
                                <w:sz w:val="28"/>
                              </w:rPr>
                            </w:pPr>
                            <w:r>
                              <w:rPr>
                                <w:rFonts w:ascii="黑体" w:eastAsia="黑体" w:hint="eastAsia"/>
                                <w:b/>
                                <w:w w:val="95"/>
                                <w:sz w:val="28"/>
                              </w:rPr>
                              <w:t>专业核心课</w:t>
                            </w:r>
                          </w:p>
                        </w:txbxContent>
                      </wps:txbx>
                      <wps:bodyPr lIns="0" tIns="0" rIns="0" bIns="0" upright="1"/>
                    </wps:wsp>
                  </a:graphicData>
                </a:graphic>
              </wp:anchor>
            </w:drawing>
          </mc:Choice>
          <mc:Fallback>
            <w:pict>
              <v:shape id="文本框 110" o:spid="_x0000_s1134" type="#_x0000_t202" style="position:absolute;margin-left:114.95pt;margin-top:286.35pt;width:38.9pt;height:170.4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" fillcolor="#aedadb" strokecolor="#b4c7e7" strokeweight=".16936mm">
                <v:textbox inset="0,0,0,0">
                  <w:txbxContent>
                    <w:p w:rsidR="003D1181" w:rsidRDefault="003D1181">
                      <w:pPr>
                        <w:pStyle w:val="a3"/>
                        <w:rPr>
                          <w:sz w:val="28"/>
                        </w:rPr>
                      </w:pPr>
                    </w:p>
                    <w:p w:rsidR="003D1181" w:rsidRDefault="003D1181">
                      <w:pPr>
                        <w:pStyle w:val="a3"/>
                        <w:rPr>
                          <w:sz w:val="28"/>
                        </w:rPr>
                      </w:pPr>
                    </w:p>
                    <w:p w:rsidR="003D1181" w:rsidRDefault="003D1181">
                      <w:pPr>
                        <w:pStyle w:val="a3"/>
                        <w:spacing w:before="2"/>
                        <w:rPr>
                          <w:sz w:val="25"/>
                        </w:rPr>
                      </w:pPr>
                    </w:p>
                    <w:p w:rsidR="003D1181" w:rsidRDefault="00EB6E1E">
                      <w:pPr>
                        <w:spacing w:line="182" w:lineRule="auto"/>
                        <w:ind w:left="176" w:right="318"/>
                        <w:jc w:val="both"/>
                        <w:rPr>
                          <w:rFonts w:ascii="黑体" w:eastAsia="黑体"/>
                          <w:b/>
                          <w:sz w:val="28"/>
                        </w:rPr>
                      </w:pPr>
                      <w:r>
                        <w:rPr>
                          <w:rFonts w:ascii="黑体" w:eastAsia="黑体" w:hint="eastAsia"/>
                          <w:b/>
                          <w:w w:val="95"/>
                          <w:sz w:val="28"/>
                        </w:rPr>
                        <w:t>专业核心课</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1454150</wp:posOffset>
                </wp:positionH>
                <wp:positionV relativeFrom="page">
                  <wp:posOffset>527050</wp:posOffset>
                </wp:positionV>
                <wp:extent cx="5166995" cy="360045"/>
                <wp:effectExtent l="4445" t="4445" r="10160" b="16510"/>
                <wp:wrapNone/>
                <wp:docPr id="54" name="文本框 111"/>
                <wp:cNvGraphicFramePr/>
                <a:graphic xmlns:a="http://schemas.openxmlformats.org/drawingml/2006/main">
                  <a:graphicData uri="http://schemas.microsoft.com/office/word/2010/wordprocessingShape">
                    <wps:wsp>
                      <wps:cNvSpPr txBox="1"/>
                      <wps:spPr>
                        <a:xfrm>
                          <a:off x="0" y="0"/>
                          <a:ext cx="5166995" cy="360045"/>
                        </a:xfrm>
                        <a:prstGeom prst="rect">
                          <a:avLst/>
                        </a:prstGeom>
                        <a:solidFill>
                          <a:srgbClr val="FFF2CC"/>
                        </a:solidFill>
                        <a:ln w="6097" cap="flat" cmpd="sng">
                          <a:solidFill>
                            <a:srgbClr val="000000"/>
                          </a:solidFill>
                          <a:prstDash val="solid"/>
                          <a:miter/>
                          <a:headEnd type="none" w="med" len="med"/>
                          <a:tailEnd type="none" w="med" len="med"/>
                        </a:ln>
                      </wps:spPr>
                      <wps:txbx>
                        <w:txbxContent>
                          <w:p w:rsidR="003D1181" w:rsidRDefault="00EB6E1E">
                            <w:pPr>
                              <w:pStyle w:val="a3"/>
                              <w:spacing w:before="81"/>
                              <w:ind w:left="3562" w:right="3564"/>
                              <w:jc w:val="center"/>
                            </w:pPr>
                            <w:r>
                              <w:t>顶岗实习</w:t>
                            </w:r>
                          </w:p>
                        </w:txbxContent>
                      </wps:txbx>
                      <wps:bodyPr lIns="0" tIns="0" rIns="0" bIns="0" upright="1"/>
                    </wps:wsp>
                  </a:graphicData>
                </a:graphic>
              </wp:anchor>
            </w:drawing>
          </mc:Choice>
          <mc:Fallback>
            <w:pict>
              <v:shape id="文本框 111" o:spid="_x0000_s1135" type="#_x0000_t202" style="position:absolute;margin-left:114.5pt;margin-top:41.5pt;width:406.85pt;height:28.3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" fillcolor="#fff2cc" strokeweight=".16936mm">
                <v:textbox inset="0,0,0,0">
                  <w:txbxContent>
                    <w:p w:rsidR="003D1181" w:rsidRDefault="00EB6E1E">
                      <w:pPr>
                        <w:pStyle w:val="a3"/>
                        <w:spacing w:before="81"/>
                        <w:ind w:left="3562" w:right="3564"/>
                        <w:jc w:val="center"/>
                      </w:pPr>
                      <w:r>
                        <w:t>顶岗实习</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4123690</wp:posOffset>
                </wp:positionH>
                <wp:positionV relativeFrom="page">
                  <wp:posOffset>1608455</wp:posOffset>
                </wp:positionV>
                <wp:extent cx="178435" cy="1016635"/>
                <wp:effectExtent l="0" t="0" r="0" b="0"/>
                <wp:wrapNone/>
                <wp:docPr id="55" name="文本框 112"/>
                <wp:cNvGraphicFramePr/>
                <a:graphic xmlns:a="http://schemas.openxmlformats.org/drawingml/2006/main">
                  <a:graphicData uri="http://schemas.microsoft.com/office/word/2010/wordprocessingShape">
                    <wps:wsp>
                      <wps:cNvSpPr txBox="1"/>
                      <wps:spPr>
                        <a:xfrm>
                          <a:off x="0" y="0"/>
                          <a:ext cx="178435" cy="1016635"/>
                        </a:xfrm>
                        <a:prstGeom prst="rect">
                          <a:avLst/>
                        </a:prstGeom>
                        <a:noFill/>
                        <a:ln>
                          <a:noFill/>
                        </a:ln>
                      </wps:spPr>
                      <wps:txbx>
                        <w:txbxContent>
                          <w:p w:rsidR="003D1181" w:rsidRDefault="00EB6E1E">
                            <w:pPr>
                              <w:pStyle w:val="a3"/>
                              <w:spacing w:line="280" w:lineRule="exact"/>
                              <w:ind w:left="20"/>
                            </w:pPr>
                            <w:r>
                              <w:t>After Effects</w:t>
                            </w:r>
                          </w:p>
                        </w:txbxContent>
                      </wps:txbx>
                      <wps:bodyPr vert="vert" lIns="0" tIns="0" rIns="0" bIns="0" upright="1"/>
                    </wps:wsp>
                  </a:graphicData>
                </a:graphic>
              </wp:anchor>
            </w:drawing>
          </mc:Choice>
          <mc:Fallback>
            <w:pict>
              <v:shape id="文本框 112" o:spid="_x0000_s1136" type="#_x0000_t202" style="position:absolute;margin-left:324.7pt;margin-top:126.65pt;width:14.05pt;height:80.0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" filled="f" stroked="f">
                <v:textbox style="layout-flow:vertical" inset="0,0,0,0">
                  <w:txbxContent>
                    <w:p w:rsidR="003D1181" w:rsidRDefault="00EB6E1E">
                      <w:pPr>
                        <w:pStyle w:val="a3"/>
                        <w:spacing w:line="280" w:lineRule="exact"/>
                        <w:ind w:left="20"/>
                      </w:pPr>
                      <w:r>
                        <w:t>After Effects</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3914140</wp:posOffset>
                </wp:positionH>
                <wp:positionV relativeFrom="page">
                  <wp:posOffset>3949700</wp:posOffset>
                </wp:positionV>
                <wp:extent cx="194310" cy="668655"/>
                <wp:effectExtent l="0" t="0" r="0" b="0"/>
                <wp:wrapNone/>
                <wp:docPr id="56" name="文本框 113"/>
                <wp:cNvGraphicFramePr/>
                <a:graphic xmlns:a="http://schemas.openxmlformats.org/drawingml/2006/main">
                  <a:graphicData uri="http://schemas.microsoft.com/office/word/2010/wordprocessingShape">
                    <wps:wsp>
                      <wps:cNvSpPr txBox="1"/>
                      <wps:spPr>
                        <a:xfrm>
                          <a:off x="0" y="0"/>
                          <a:ext cx="194310" cy="668655"/>
                        </a:xfrm>
                        <a:prstGeom prst="rect">
                          <a:avLst/>
                        </a:prstGeom>
                        <a:noFill/>
                        <a:ln>
                          <a:noFill/>
                        </a:ln>
                      </wps:spPr>
                      <wps:txbx>
                        <w:txbxContent>
                          <w:p w:rsidR="003D1181" w:rsidRDefault="00EB6E1E">
                            <w:pPr>
                              <w:pStyle w:val="a3"/>
                              <w:spacing w:before="10"/>
                              <w:ind w:left="20"/>
                              <w:rPr>
                                <w:rFonts w:ascii="Times New Roman"/>
                              </w:rPr>
                            </w:pPr>
                            <w:r>
                              <w:rPr>
                                <w:rFonts w:ascii="Times New Roman"/>
                              </w:rPr>
                              <w:t>Photoshop</w:t>
                            </w:r>
                          </w:p>
                        </w:txbxContent>
                      </wps:txbx>
                      <wps:bodyPr vert="vert" lIns="0" tIns="0" rIns="0" bIns="0" upright="1"/>
                    </wps:wsp>
                  </a:graphicData>
                </a:graphic>
              </wp:anchor>
            </w:drawing>
          </mc:Choice>
          <mc:Fallback>
            <w:pict>
              <v:shape id="文本框 113" o:spid="_x0000_s1137" type="#_x0000_t202" style="position:absolute;margin-left:308.2pt;margin-top:311pt;width:15.3pt;height:52.6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" filled="f" stroked="f">
                <v:textbox style="layout-flow:vertical" inset="0,0,0,0">
                  <w:txbxContent>
                    <w:p w:rsidR="003D1181" w:rsidRDefault="00EB6E1E">
                      <w:pPr>
                        <w:pStyle w:val="a3"/>
                        <w:spacing w:before="10"/>
                        <w:ind w:left="20"/>
                        <w:rPr>
                          <w:rFonts w:ascii="Times New Roman"/>
                        </w:rPr>
                      </w:pPr>
                      <w:r>
                        <w:rPr>
                          <w:rFonts w:ascii="Times New Roman"/>
                        </w:rPr>
                        <w:t>Photoshop</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3608705</wp:posOffset>
                </wp:positionH>
                <wp:positionV relativeFrom="page">
                  <wp:posOffset>1788795</wp:posOffset>
                </wp:positionV>
                <wp:extent cx="178435" cy="635635"/>
                <wp:effectExtent l="0" t="0" r="0" b="0"/>
                <wp:wrapNone/>
                <wp:docPr id="57" name="文本框 114"/>
                <wp:cNvGraphicFramePr/>
                <a:graphic xmlns:a="http://schemas.openxmlformats.org/drawingml/2006/main">
                  <a:graphicData uri="http://schemas.microsoft.com/office/word/2010/wordprocessingShape">
                    <wps:wsp>
                      <wps:cNvSpPr txBox="1"/>
                      <wps:spPr>
                        <a:xfrm>
                          <a:off x="0" y="0"/>
                          <a:ext cx="178435" cy="635635"/>
                        </a:xfrm>
                        <a:prstGeom prst="rect">
                          <a:avLst/>
                        </a:prstGeom>
                        <a:noFill/>
                        <a:ln>
                          <a:noFill/>
                        </a:ln>
                      </wps:spPr>
                      <wps:txbx>
                        <w:txbxContent>
                          <w:p w:rsidR="003D1181" w:rsidRDefault="00EB6E1E">
                            <w:pPr>
                              <w:pStyle w:val="a3"/>
                              <w:spacing w:line="280" w:lineRule="exact"/>
                              <w:ind w:left="20"/>
                            </w:pPr>
                            <w:r>
                              <w:t>InDesign</w:t>
                            </w:r>
                          </w:p>
                        </w:txbxContent>
                      </wps:txbx>
                      <wps:bodyPr vert="vert" lIns="0" tIns="0" rIns="0" bIns="0" upright="1"/>
                    </wps:wsp>
                  </a:graphicData>
                </a:graphic>
              </wp:anchor>
            </w:drawing>
          </mc:Choice>
          <mc:Fallback>
            <w:pict>
              <v:shape id="文本框 114" o:spid="_x0000_s1138" type="#_x0000_t202" style="position:absolute;margin-left:284.15pt;margin-top:140.85pt;width:14.05pt;height:50.0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" filled="f" stroked="f">
                <v:textbox style="layout-flow:vertical" inset="0,0,0,0">
                  <w:txbxContent>
                    <w:p w:rsidR="003D1181" w:rsidRDefault="00EB6E1E">
                      <w:pPr>
                        <w:pStyle w:val="a3"/>
                        <w:spacing w:line="280" w:lineRule="exact"/>
                        <w:ind w:left="20"/>
                      </w:pPr>
                      <w:r>
                        <w:t>InDesign</w:t>
                      </w:r>
                    </w:p>
                  </w:txbxContent>
                </v:textbox>
                <w10:wrap anchorx="page" anchory="page"/>
              </v:shape>
            </w:pict>
          </mc:Fallback>
        </mc:AlternateContent>
      </w: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rPr>
          <w:sz w:val="20"/>
        </w:rPr>
      </w:pPr>
    </w:p>
    <w:p w:rsidR="003D1181" w:rsidRDefault="003D1181">
      <w:pPr>
        <w:pStyle w:val="a3"/>
        <w:spacing w:before="9"/>
        <w:rPr>
          <w:sz w:val="14"/>
        </w:rPr>
      </w:pPr>
    </w:p>
    <w:p w:rsidR="003D1181" w:rsidRDefault="00EB6E1E">
      <w:pPr>
        <w:tabs>
          <w:tab w:val="left" w:pos="1657"/>
        </w:tabs>
        <w:ind w:left="355"/>
        <w:rPr>
          <w:sz w:val="20"/>
        </w:rPr>
      </w:pPr>
      <w:r>
        <w:rPr>
          <w:noProof/>
          <w:sz w:val="20"/>
        </w:rPr>
        <mc:AlternateContent>
          <mc:Choice Requires="wpg">
            <w:drawing>
              <wp:inline distT="0" distB="0" distL="114300" distR="114300">
                <wp:extent cx="503555" cy="1792605"/>
                <wp:effectExtent l="635" t="635" r="0" b="5080"/>
                <wp:docPr id="97" name="组合 115"/>
                <wp:cNvGraphicFramePr/>
                <a:graphic xmlns:a="http://schemas.openxmlformats.org/drawingml/2006/main">
                  <a:graphicData uri="http://schemas.microsoft.com/office/word/2010/wordprocessingGroup">
                    <wpg:wgp>
                      <wpg:cNvGrpSpPr/>
                      <wpg:grpSpPr>
                        <a:xfrm>
                          <a:off x="0" y="0"/>
                          <a:ext cx="503555" cy="1792605"/>
                          <a:chOff x="0" y="0"/>
                          <a:chExt cx="793" cy="2823"/>
                        </a:xfrm>
                      </wpg:grpSpPr>
                      <wps:wsp>
                        <wps:cNvPr id="94" name="矩形 116"/>
                        <wps:cNvSpPr/>
                        <wps:spPr>
                          <a:xfrm>
                            <a:off x="9" y="9"/>
                            <a:ext cx="773" cy="2804"/>
                          </a:xfrm>
                          <a:prstGeom prst="rect">
                            <a:avLst/>
                          </a:prstGeom>
                          <a:solidFill>
                            <a:srgbClr val="32728E"/>
                          </a:solidFill>
                          <a:ln>
                            <a:noFill/>
                          </a:ln>
                        </wps:spPr>
                        <wps:bodyPr upright="1"/>
                      </wps:wsp>
                      <pic:pic xmlns:pic="http://schemas.openxmlformats.org/drawingml/2006/picture">
                        <pic:nvPicPr>
                          <pic:cNvPr id="95" name="图片 117"/>
                          <pic:cNvPicPr>
                            <a:picLocks noChangeAspect="1"/>
                          </pic:cNvPicPr>
                        </pic:nvPicPr>
                        <pic:blipFill>
                          <a:blip r:embed="rId16"/>
                          <a:stretch>
                            <a:fillRect/>
                          </a:stretch>
                        </pic:blipFill>
                        <pic:spPr>
                          <a:xfrm>
                            <a:off x="163" y="441"/>
                            <a:ext cx="423" cy="2132"/>
                          </a:xfrm>
                          <a:prstGeom prst="rect">
                            <a:avLst/>
                          </a:prstGeom>
                          <a:noFill/>
                          <a:ln>
                            <a:noFill/>
                          </a:ln>
                        </pic:spPr>
                      </pic:pic>
                      <wps:wsp>
                        <wps:cNvPr id="96" name="文本框 118"/>
                        <wps:cNvSpPr txBox="1"/>
                        <wps:spPr>
                          <a:xfrm>
                            <a:off x="9" y="9"/>
                            <a:ext cx="773" cy="2804"/>
                          </a:xfrm>
                          <a:prstGeom prst="rect">
                            <a:avLst/>
                          </a:prstGeom>
                          <a:noFill/>
                          <a:ln w="12193" cap="flat" cmpd="sng">
                            <a:solidFill>
                              <a:srgbClr val="BDD7EE"/>
                            </a:solidFill>
                            <a:prstDash val="solid"/>
                            <a:miter/>
                            <a:headEnd type="none" w="med" len="med"/>
                            <a:tailEnd type="none" w="med" len="med"/>
                          </a:ln>
                        </wps:spPr>
                        <wps:txbx>
                          <w:txbxContent>
                            <w:p w:rsidR="003D1181" w:rsidRDefault="003D1181">
                              <w:pPr>
                                <w:rPr>
                                  <w:sz w:val="32"/>
                                </w:rPr>
                              </w:pPr>
                            </w:p>
                            <w:p w:rsidR="003D1181" w:rsidRDefault="00EB6E1E">
                              <w:pPr>
                                <w:spacing w:before="223" w:line="189" w:lineRule="auto"/>
                                <w:ind w:left="148" w:right="295"/>
                                <w:jc w:val="both"/>
                                <w:rPr>
                                  <w:rFonts w:ascii="黑体" w:eastAsia="黑体"/>
                                  <w:b/>
                                  <w:sz w:val="31"/>
                                </w:rPr>
                              </w:pPr>
                              <w:r>
                                <w:rPr>
                                  <w:rFonts w:ascii="黑体" w:eastAsia="黑体" w:hint="eastAsia"/>
                                  <w:b/>
                                  <w:color w:val="FFFFFF"/>
                                  <w:w w:val="95"/>
                                  <w:sz w:val="31"/>
                                </w:rPr>
                                <w:t>公共基础课</w:t>
                              </w:r>
                            </w:p>
                          </w:txbxContent>
                        </wps:txbx>
                        <wps:bodyPr lIns="0" tIns="0" rIns="0" bIns="0" upright="1"/>
                      </wps:wsp>
                    </wpg:wgp>
                  </a:graphicData>
                </a:graphic>
              </wp:inline>
            </w:drawing>
          </mc:Choice>
          <mc:Fallback>
            <w:pict>
              <v:group id="组合 115" o:spid="_x0000_s1139" style="width:39.65pt;height:141.15pt;mso-position-horizontal-relative:char;mso-position-vertical-relative:line" coordsize="79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">
                <v:rect id="矩形 116" o:spid="_x0000_s1140" style="position:absolute;left:9;top:9;width:77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MecQA&#10;AADbAAAADwAAAGRycy9kb3ducmV2LnhtbESPS4vCQBCE7wv+h6EFb+vEB6LZjCKKuBcFoxdvbabz&#10;YDM9ITNq9t/vLAgei6r6ikpWnanFg1pXWVYwGkYgiDOrKy4UXM67zzkI55E11pZJwS85WC17HwnG&#10;2j75RI/UFyJA2MWooPS+iaV0WUkG3dA2xMHLbWvQB9kWUrf4DHBTy3EUzaTBisNCiQ1tSsp+0rtR&#10;cL7lZrqdHeaT9LinyuwW1+3toNSg362/QHjq/Dv8an9rBYsp/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THnEAAAA2wAAAA8AAAAAAAAAAAAAAAAAmAIAAGRycy9k&#10;b3ducmV2LnhtbFBLBQYAAAAABAAEAPUAAACJAwAAAAA=&#10;" fillcolor="#32728e" stroked="f"/>
                <v:shape id="图片 117" o:spid="_x0000_s1141" type="#_x0000_t75" style="position:absolute;left:163;top:441;width:423;height: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HqnTGAAAA2wAAAA8AAABkcnMvZG93bnJldi54bWxEj91qwkAUhO8LfYflFHpXNwpKja5iFaGI&#10;Wv8e4DR7mmyTPRuy25j26buFgpfDzHzDTOedrURLjTeOFfR7CQjizGnDuYLLef30DMIHZI2VY1Lw&#10;TR7ms/u7KabaXflI7SnkIkLYp6igCKFOpfRZQRZ9z9XE0ftwjcUQZZNL3eA1wm0lB0kykhYNx4UC&#10;a1oWlJWnL6tgb7afvNPlbly+D1/akfk5vG1WSj0+dIsJiEBduIX/269awXgIf1/i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eqdMYAAADbAAAADwAAAAAAAAAAAAAA&#10;AACfAgAAZHJzL2Rvd25yZXYueG1sUEsFBgAAAAAEAAQA9wAAAJIDAAAAAA==&#10;">
                  <v:imagedata r:id="rId17" o:title=""/>
                  <v:path arrowok="t"/>
                </v:shape>
                <v:shape id="文本框 118" o:spid="_x0000_s1142" type="#_x0000_t202" style="position:absolute;left:9;top:9;width:77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UMQA&#10;AADbAAAADwAAAGRycy9kb3ducmV2LnhtbESPQWvCQBSE7wX/w/KE3ppdhUpNXUUEIYKXqhdvr9nX&#10;JDX7NmQ3Mfrru4LQ4zAz3zCL1WBr0VPrK8caJokCQZw7U3Gh4XTcvn2A8AHZYO2YNNzIw2o5ellg&#10;atyVv6g/hEJECPsUNZQhNKmUPi/Jok9cQxy9H9daDFG2hTQtXiPc1nKq1ExarDgulNjQpqT8cuis&#10;hu/35si3TP12/fQuh0rtsn131vp1PKw/QQQawn/42c6MhvkM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nFDEAAAA2wAAAA8AAAAAAAAAAAAAAAAAmAIAAGRycy9k&#10;b3ducmV2LnhtbFBLBQYAAAAABAAEAPUAAACJAwAAAAA=&#10;" filled="f" strokecolor="#bdd7ee" strokeweight=".33869mm">
                  <v:textbox inset="0,0,0,0">
                    <w:txbxContent>
                      <w:p w:rsidR="003D1181" w:rsidRDefault="003D1181">
                        <w:pPr>
                          <w:rPr>
                            <w:sz w:val="32"/>
                          </w:rPr>
                        </w:pPr>
                      </w:p>
                      <w:p w:rsidR="003D1181" w:rsidRDefault="00EB6E1E">
                        <w:pPr>
                          <w:spacing w:before="223" w:line="189" w:lineRule="auto"/>
                          <w:ind w:left="148" w:right="295"/>
                          <w:jc w:val="both"/>
                          <w:rPr>
                            <w:rFonts w:ascii="黑体" w:eastAsia="黑体"/>
                            <w:b/>
                            <w:sz w:val="31"/>
                          </w:rPr>
                        </w:pPr>
                        <w:r>
                          <w:rPr>
                            <w:rFonts w:ascii="黑体" w:eastAsia="黑体" w:hint="eastAsia"/>
                            <w:b/>
                            <w:color w:val="FFFFFF"/>
                            <w:w w:val="95"/>
                            <w:sz w:val="31"/>
                          </w:rPr>
                          <w:t>公共基础课</w:t>
                        </w:r>
                      </w:p>
                    </w:txbxContent>
                  </v:textbox>
                </v:shape>
                <w10:anchorlock/>
              </v:group>
            </w:pict>
          </mc:Fallback>
        </mc:AlternateContent>
      </w:r>
      <w:r>
        <w:rPr>
          <w:sz w:val="20"/>
        </w:rPr>
        <w:tab/>
      </w:r>
      <w:r>
        <w:rPr>
          <w:noProof/>
          <w:position w:val="11"/>
          <w:sz w:val="20"/>
        </w:rPr>
        <mc:AlternateContent>
          <mc:Choice Requires="wps">
            <w:drawing>
              <wp:inline distT="0" distB="0" distL="114300" distR="114300">
                <wp:extent cx="3923665" cy="1743710"/>
                <wp:effectExtent l="0" t="0" r="0" b="0"/>
                <wp:docPr id="98" name="文本框 119"/>
                <wp:cNvGraphicFramePr/>
                <a:graphic xmlns:a="http://schemas.openxmlformats.org/drawingml/2006/main">
                  <a:graphicData uri="http://schemas.microsoft.com/office/word/2010/wordprocessingShape">
                    <wps:wsp>
                      <wps:cNvSpPr txBox="1"/>
                      <wps:spPr>
                        <a:xfrm>
                          <a:off x="0" y="0"/>
                          <a:ext cx="3923665" cy="1743710"/>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46"/>
                              <w:gridCol w:w="321"/>
                              <w:gridCol w:w="101"/>
                              <w:gridCol w:w="667"/>
                              <w:gridCol w:w="144"/>
                              <w:gridCol w:w="667"/>
                              <w:gridCol w:w="110"/>
                              <w:gridCol w:w="667"/>
                              <w:gridCol w:w="125"/>
                              <w:gridCol w:w="667"/>
                              <w:gridCol w:w="110"/>
                              <w:gridCol w:w="667"/>
                              <w:gridCol w:w="110"/>
                              <w:gridCol w:w="667"/>
                              <w:gridCol w:w="110"/>
                              <w:gridCol w:w="211"/>
                              <w:gridCol w:w="455"/>
                            </w:tblGrid>
                            <w:tr w:rsidR="003D1181">
                              <w:trPr>
                                <w:trHeight w:val="343"/>
                              </w:trPr>
                              <w:tc>
                                <w:tcPr>
                                  <w:tcW w:w="346" w:type="dxa"/>
                                  <w:tcBorders>
                                    <w:top w:val="nil"/>
                                    <w:left w:val="nil"/>
                                    <w:right w:val="single" w:sz="8" w:space="0" w:color="000000"/>
                                  </w:tcBorders>
                                </w:tcPr>
                                <w:p w:rsidR="003D1181" w:rsidRDefault="003D1181">
                                  <w:pPr>
                                    <w:pStyle w:val="TableParagraph"/>
                                    <w:rPr>
                                      <w:rFonts w:ascii="Times New Roman"/>
                                    </w:rPr>
                                  </w:pPr>
                                </w:p>
                              </w:tc>
                              <w:tc>
                                <w:tcPr>
                                  <w:tcW w:w="5344" w:type="dxa"/>
                                  <w:gridSpan w:val="15"/>
                                  <w:tcBorders>
                                    <w:top w:val="single" w:sz="12" w:space="0" w:color="000000"/>
                                    <w:left w:val="single" w:sz="8" w:space="0" w:color="000000"/>
                                    <w:bottom w:val="nil"/>
                                    <w:right w:val="single" w:sz="8" w:space="0" w:color="000000"/>
                                  </w:tcBorders>
                                </w:tcPr>
                                <w:p w:rsidR="003D1181" w:rsidRDefault="003D1181">
                                  <w:pPr>
                                    <w:pStyle w:val="TableParagraph"/>
                                    <w:rPr>
                                      <w:rFonts w:ascii="Times New Roman"/>
                                    </w:rPr>
                                  </w:pPr>
                                </w:p>
                              </w:tc>
                              <w:tc>
                                <w:tcPr>
                                  <w:tcW w:w="455" w:type="dxa"/>
                                  <w:tcBorders>
                                    <w:top w:val="nil"/>
                                    <w:left w:val="single" w:sz="8" w:space="0" w:color="000000"/>
                                    <w:right w:val="nil"/>
                                  </w:tcBorders>
                                </w:tcPr>
                                <w:p w:rsidR="003D1181" w:rsidRDefault="003D1181">
                                  <w:pPr>
                                    <w:pStyle w:val="TableParagraph"/>
                                    <w:rPr>
                                      <w:rFonts w:ascii="Times New Roman"/>
                                    </w:rPr>
                                  </w:pPr>
                                </w:p>
                              </w:tc>
                            </w:tr>
                            <w:tr w:rsidR="003D1181">
                              <w:trPr>
                                <w:trHeight w:val="2346"/>
                              </w:trPr>
                              <w:tc>
                                <w:tcPr>
                                  <w:tcW w:w="667" w:type="dxa"/>
                                  <w:gridSpan w:val="2"/>
                                </w:tcPr>
                                <w:p w:rsidR="003D1181" w:rsidRDefault="003D1181">
                                  <w:pPr>
                                    <w:pStyle w:val="TableParagraph"/>
                                    <w:spacing w:before="12"/>
                                    <w:rPr>
                                      <w:sz w:val="29"/>
                                    </w:rPr>
                                  </w:pPr>
                                </w:p>
                                <w:p w:rsidR="003D1181" w:rsidRDefault="00EB6E1E">
                                  <w:pPr>
                                    <w:pStyle w:val="TableParagraph"/>
                                    <w:ind w:left="213"/>
                                    <w:rPr>
                                      <w:sz w:val="24"/>
                                    </w:rPr>
                                  </w:pPr>
                                  <w:r>
                                    <w:rPr>
                                      <w:sz w:val="24"/>
                                    </w:rPr>
                                    <w:t>语</w:t>
                                  </w:r>
                                </w:p>
                                <w:p w:rsidR="003D1181" w:rsidRDefault="003D1181">
                                  <w:pPr>
                                    <w:pStyle w:val="TableParagraph"/>
                                    <w:rPr>
                                      <w:sz w:val="24"/>
                                    </w:rPr>
                                  </w:pPr>
                                </w:p>
                                <w:p w:rsidR="003D1181" w:rsidRDefault="003D1181">
                                  <w:pPr>
                                    <w:pStyle w:val="TableParagraph"/>
                                    <w:spacing w:before="9"/>
                                    <w:rPr>
                                      <w:sz w:val="24"/>
                                    </w:rPr>
                                  </w:pPr>
                                </w:p>
                                <w:p w:rsidR="003D1181" w:rsidRDefault="00EB6E1E">
                                  <w:pPr>
                                    <w:pStyle w:val="TableParagraph"/>
                                    <w:ind w:left="213"/>
                                    <w:rPr>
                                      <w:sz w:val="24"/>
                                    </w:rPr>
                                  </w:pPr>
                                  <w:r>
                                    <w:rPr>
                                      <w:sz w:val="24"/>
                                    </w:rPr>
                                    <w:t>文</w:t>
                                  </w:r>
                                </w:p>
                              </w:tc>
                              <w:tc>
                                <w:tcPr>
                                  <w:tcW w:w="101" w:type="dxa"/>
                                  <w:tcBorders>
                                    <w:top w:val="nil"/>
                                    <w:bottom w:val="nil"/>
                                  </w:tcBorders>
                                </w:tcPr>
                                <w:p w:rsidR="003D1181" w:rsidRDefault="003D1181">
                                  <w:pPr>
                                    <w:pStyle w:val="TableParagraph"/>
                                    <w:rPr>
                                      <w:rFonts w:ascii="Times New Roman"/>
                                    </w:rPr>
                                  </w:pPr>
                                </w:p>
                              </w:tc>
                              <w:tc>
                                <w:tcPr>
                                  <w:tcW w:w="667" w:type="dxa"/>
                                </w:tcPr>
                                <w:p w:rsidR="003D1181" w:rsidRDefault="003D1181">
                                  <w:pPr>
                                    <w:pStyle w:val="TableParagraph"/>
                                    <w:spacing w:before="12"/>
                                    <w:rPr>
                                      <w:sz w:val="29"/>
                                    </w:rPr>
                                  </w:pPr>
                                </w:p>
                                <w:p w:rsidR="003D1181" w:rsidRDefault="00EB6E1E">
                                  <w:pPr>
                                    <w:pStyle w:val="TableParagraph"/>
                                    <w:ind w:left="208"/>
                                    <w:rPr>
                                      <w:sz w:val="24"/>
                                    </w:rPr>
                                  </w:pPr>
                                  <w:r>
                                    <w:rPr>
                                      <w:sz w:val="24"/>
                                    </w:rPr>
                                    <w:t>英</w:t>
                                  </w:r>
                                </w:p>
                                <w:p w:rsidR="003D1181" w:rsidRDefault="003D1181">
                                  <w:pPr>
                                    <w:pStyle w:val="TableParagraph"/>
                                    <w:rPr>
                                      <w:sz w:val="24"/>
                                    </w:rPr>
                                  </w:pPr>
                                </w:p>
                                <w:p w:rsidR="003D1181" w:rsidRDefault="003D1181">
                                  <w:pPr>
                                    <w:pStyle w:val="TableParagraph"/>
                                    <w:spacing w:before="9"/>
                                    <w:rPr>
                                      <w:sz w:val="24"/>
                                    </w:rPr>
                                  </w:pPr>
                                </w:p>
                                <w:p w:rsidR="003D1181" w:rsidRDefault="00EB6E1E">
                                  <w:pPr>
                                    <w:pStyle w:val="TableParagraph"/>
                                    <w:ind w:left="208"/>
                                    <w:rPr>
                                      <w:sz w:val="24"/>
                                    </w:rPr>
                                  </w:pPr>
                                  <w:r>
                                    <w:rPr>
                                      <w:sz w:val="24"/>
                                    </w:rPr>
                                    <w:t>语</w:t>
                                  </w:r>
                                </w:p>
                              </w:tc>
                              <w:tc>
                                <w:tcPr>
                                  <w:tcW w:w="144" w:type="dxa"/>
                                  <w:tcBorders>
                                    <w:top w:val="nil"/>
                                    <w:bottom w:val="nil"/>
                                  </w:tcBorders>
                                </w:tcPr>
                                <w:p w:rsidR="003D1181" w:rsidRDefault="003D1181">
                                  <w:pPr>
                                    <w:pStyle w:val="TableParagraph"/>
                                    <w:rPr>
                                      <w:rFonts w:ascii="Times New Roman"/>
                                    </w:rPr>
                                  </w:pPr>
                                </w:p>
                              </w:tc>
                              <w:tc>
                                <w:tcPr>
                                  <w:tcW w:w="667" w:type="dxa"/>
                                </w:tcPr>
                                <w:p w:rsidR="003D1181" w:rsidRDefault="003D1181">
                                  <w:pPr>
                                    <w:pStyle w:val="TableParagraph"/>
                                    <w:rPr>
                                      <w:sz w:val="20"/>
                                    </w:rPr>
                                  </w:pPr>
                                </w:p>
                                <w:p w:rsidR="003D1181" w:rsidRDefault="00EB6E1E">
                                  <w:pPr>
                                    <w:pStyle w:val="TableParagraph"/>
                                    <w:spacing w:before="158"/>
                                    <w:ind w:left="10"/>
                                    <w:jc w:val="center"/>
                                    <w:rPr>
                                      <w:sz w:val="20"/>
                                    </w:rPr>
                                  </w:pPr>
                                  <w:r>
                                    <w:rPr>
                                      <w:w w:val="103"/>
                                      <w:sz w:val="20"/>
                                    </w:rPr>
                                    <w:t>数</w:t>
                                  </w:r>
                                </w:p>
                                <w:p w:rsidR="003D1181" w:rsidRDefault="003D1181">
                                  <w:pPr>
                                    <w:pStyle w:val="TableParagraph"/>
                                    <w:rPr>
                                      <w:sz w:val="20"/>
                                    </w:rPr>
                                  </w:pPr>
                                </w:p>
                                <w:p w:rsidR="003D1181" w:rsidRDefault="003D1181">
                                  <w:pPr>
                                    <w:pStyle w:val="TableParagraph"/>
                                    <w:rPr>
                                      <w:sz w:val="20"/>
                                    </w:rPr>
                                  </w:pPr>
                                </w:p>
                                <w:p w:rsidR="003D1181" w:rsidRDefault="00EB6E1E">
                                  <w:pPr>
                                    <w:pStyle w:val="TableParagraph"/>
                                    <w:spacing w:before="162"/>
                                    <w:ind w:left="10"/>
                                    <w:jc w:val="center"/>
                                    <w:rPr>
                                      <w:sz w:val="20"/>
                                    </w:rPr>
                                  </w:pPr>
                                  <w:r>
                                    <w:rPr>
                                      <w:w w:val="103"/>
                                      <w:sz w:val="20"/>
                                    </w:rPr>
                                    <w:t>学</w:t>
                                  </w:r>
                                </w:p>
                              </w:tc>
                              <w:tc>
                                <w:tcPr>
                                  <w:tcW w:w="110" w:type="dxa"/>
                                  <w:tcBorders>
                                    <w:top w:val="nil"/>
                                    <w:bottom w:val="nil"/>
                                  </w:tcBorders>
                                </w:tcPr>
                                <w:p w:rsidR="003D1181" w:rsidRDefault="003D1181">
                                  <w:pPr>
                                    <w:pStyle w:val="TableParagraph"/>
                                    <w:rPr>
                                      <w:rFonts w:ascii="Times New Roman"/>
                                    </w:rPr>
                                  </w:pPr>
                                </w:p>
                              </w:tc>
                              <w:tc>
                                <w:tcPr>
                                  <w:tcW w:w="667" w:type="dxa"/>
                                </w:tcPr>
                                <w:p w:rsidR="003D1181" w:rsidRDefault="00EB6E1E">
                                  <w:pPr>
                                    <w:pStyle w:val="TableParagraph"/>
                                    <w:spacing w:before="95" w:line="278" w:lineRule="auto"/>
                                    <w:ind w:left="209" w:right="200"/>
                                    <w:jc w:val="both"/>
                                    <w:rPr>
                                      <w:sz w:val="24"/>
                                    </w:rPr>
                                  </w:pPr>
                                  <w:r>
                                    <w:rPr>
                                      <w:sz w:val="24"/>
                                    </w:rPr>
                                    <w:t>体育与健康</w:t>
                                  </w:r>
                                </w:p>
                              </w:tc>
                              <w:tc>
                                <w:tcPr>
                                  <w:tcW w:w="125" w:type="dxa"/>
                                  <w:tcBorders>
                                    <w:top w:val="nil"/>
                                    <w:bottom w:val="nil"/>
                                  </w:tcBorders>
                                </w:tcPr>
                                <w:p w:rsidR="003D1181" w:rsidRDefault="003D1181">
                                  <w:pPr>
                                    <w:pStyle w:val="TableParagraph"/>
                                    <w:rPr>
                                      <w:rFonts w:ascii="Times New Roman"/>
                                    </w:rPr>
                                  </w:pPr>
                                </w:p>
                              </w:tc>
                              <w:tc>
                                <w:tcPr>
                                  <w:tcW w:w="667" w:type="dxa"/>
                                </w:tcPr>
                                <w:p w:rsidR="003D1181" w:rsidRDefault="00EB6E1E">
                                  <w:pPr>
                                    <w:pStyle w:val="TableParagraph"/>
                                    <w:spacing w:before="153" w:line="362" w:lineRule="auto"/>
                                    <w:ind w:left="214" w:right="195"/>
                                    <w:jc w:val="both"/>
                                    <w:rPr>
                                      <w:sz w:val="24"/>
                                    </w:rPr>
                                  </w:pPr>
                                  <w:r>
                                    <w:rPr>
                                      <w:sz w:val="24"/>
                                    </w:rPr>
                                    <w:t>信息技术</w:t>
                                  </w:r>
                                </w:p>
                              </w:tc>
                              <w:tc>
                                <w:tcPr>
                                  <w:tcW w:w="110" w:type="dxa"/>
                                  <w:tcBorders>
                                    <w:top w:val="nil"/>
                                    <w:bottom w:val="nil"/>
                                  </w:tcBorders>
                                </w:tcPr>
                                <w:p w:rsidR="003D1181" w:rsidRDefault="003D1181">
                                  <w:pPr>
                                    <w:pStyle w:val="TableParagraph"/>
                                    <w:rPr>
                                      <w:rFonts w:ascii="Times New Roman"/>
                                    </w:rPr>
                                  </w:pPr>
                                </w:p>
                              </w:tc>
                              <w:tc>
                                <w:tcPr>
                                  <w:tcW w:w="667" w:type="dxa"/>
                                </w:tcPr>
                                <w:p w:rsidR="003D1181" w:rsidRDefault="00EB6E1E">
                                  <w:pPr>
                                    <w:pStyle w:val="TableParagraph"/>
                                    <w:spacing w:before="153" w:line="362" w:lineRule="auto"/>
                                    <w:ind w:left="147" w:right="262"/>
                                    <w:jc w:val="both"/>
                                    <w:rPr>
                                      <w:sz w:val="24"/>
                                    </w:rPr>
                                  </w:pPr>
                                  <w:r>
                                    <w:rPr>
                                      <w:sz w:val="24"/>
                                    </w:rPr>
                                    <w:t>思想政治</w:t>
                                  </w:r>
                                </w:p>
                              </w:tc>
                              <w:tc>
                                <w:tcPr>
                                  <w:tcW w:w="110" w:type="dxa"/>
                                  <w:tcBorders>
                                    <w:top w:val="nil"/>
                                    <w:bottom w:val="nil"/>
                                  </w:tcBorders>
                                </w:tcPr>
                                <w:p w:rsidR="003D1181" w:rsidRDefault="003D1181">
                                  <w:pPr>
                                    <w:pStyle w:val="TableParagraph"/>
                                    <w:rPr>
                                      <w:rFonts w:ascii="Times New Roman"/>
                                    </w:rPr>
                                  </w:pPr>
                                </w:p>
                              </w:tc>
                              <w:tc>
                                <w:tcPr>
                                  <w:tcW w:w="667" w:type="dxa"/>
                                </w:tcPr>
                                <w:p w:rsidR="003D1181" w:rsidRDefault="00EB6E1E">
                                  <w:pPr>
                                    <w:pStyle w:val="TableParagraph"/>
                                    <w:spacing w:before="153" w:line="362" w:lineRule="auto"/>
                                    <w:ind w:left="215" w:right="194"/>
                                    <w:jc w:val="both"/>
                                    <w:rPr>
                                      <w:sz w:val="24"/>
                                    </w:rPr>
                                  </w:pPr>
                                  <w:r>
                                    <w:rPr>
                                      <w:sz w:val="24"/>
                                    </w:rPr>
                                    <w:t>公共艺术</w:t>
                                  </w:r>
                                </w:p>
                              </w:tc>
                              <w:tc>
                                <w:tcPr>
                                  <w:tcW w:w="110" w:type="dxa"/>
                                  <w:tcBorders>
                                    <w:top w:val="nil"/>
                                    <w:bottom w:val="nil"/>
                                  </w:tcBorders>
                                </w:tcPr>
                                <w:p w:rsidR="003D1181" w:rsidRDefault="003D1181">
                                  <w:pPr>
                                    <w:pStyle w:val="TableParagraph"/>
                                    <w:rPr>
                                      <w:rFonts w:ascii="Times New Roman"/>
                                    </w:rPr>
                                  </w:pPr>
                                </w:p>
                              </w:tc>
                              <w:tc>
                                <w:tcPr>
                                  <w:tcW w:w="666" w:type="dxa"/>
                                  <w:gridSpan w:val="2"/>
                                </w:tcPr>
                                <w:p w:rsidR="003D1181" w:rsidRDefault="003D1181">
                                  <w:pPr>
                                    <w:pStyle w:val="TableParagraph"/>
                                    <w:spacing w:before="12"/>
                                    <w:rPr>
                                      <w:sz w:val="29"/>
                                    </w:rPr>
                                  </w:pPr>
                                </w:p>
                                <w:p w:rsidR="003D1181" w:rsidRDefault="00EB6E1E">
                                  <w:pPr>
                                    <w:pStyle w:val="TableParagraph"/>
                                    <w:ind w:left="216"/>
                                    <w:rPr>
                                      <w:sz w:val="24"/>
                                    </w:rPr>
                                  </w:pPr>
                                  <w:r>
                                    <w:rPr>
                                      <w:sz w:val="24"/>
                                    </w:rPr>
                                    <w:t>历</w:t>
                                  </w:r>
                                </w:p>
                                <w:p w:rsidR="003D1181" w:rsidRDefault="003D1181">
                                  <w:pPr>
                                    <w:pStyle w:val="TableParagraph"/>
                                    <w:rPr>
                                      <w:sz w:val="24"/>
                                    </w:rPr>
                                  </w:pPr>
                                </w:p>
                                <w:p w:rsidR="003D1181" w:rsidRDefault="003D1181">
                                  <w:pPr>
                                    <w:pStyle w:val="TableParagraph"/>
                                    <w:spacing w:before="9"/>
                                    <w:rPr>
                                      <w:sz w:val="24"/>
                                    </w:rPr>
                                  </w:pPr>
                                </w:p>
                                <w:p w:rsidR="003D1181" w:rsidRDefault="00EB6E1E">
                                  <w:pPr>
                                    <w:pStyle w:val="TableParagraph"/>
                                    <w:ind w:left="216"/>
                                    <w:rPr>
                                      <w:sz w:val="24"/>
                                    </w:rPr>
                                  </w:pPr>
                                  <w:r>
                                    <w:rPr>
                                      <w:sz w:val="24"/>
                                    </w:rPr>
                                    <w:t>史</w:t>
                                  </w:r>
                                </w:p>
                              </w:tc>
                            </w:tr>
                          </w:tbl>
                          <w:p w:rsidR="003D1181" w:rsidRDefault="003D1181">
                            <w:pPr>
                              <w:pStyle w:val="a3"/>
                            </w:pPr>
                          </w:p>
                        </w:txbxContent>
                      </wps:txbx>
                      <wps:bodyPr lIns="0" tIns="0" rIns="0" bIns="0" upright="1"/>
                    </wps:wsp>
                  </a:graphicData>
                </a:graphic>
              </wp:inline>
            </w:drawing>
          </mc:Choice>
          <mc:Fallback>
            <w:pict>
              <v:shape id="文本框 119" o:spid="_x0000_s1143" type="#_x0000_t202" style="width:308.95pt;height:13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46"/>
                        <w:gridCol w:w="321"/>
                        <w:gridCol w:w="101"/>
                        <w:gridCol w:w="667"/>
                        <w:gridCol w:w="144"/>
                        <w:gridCol w:w="667"/>
                        <w:gridCol w:w="110"/>
                        <w:gridCol w:w="667"/>
                        <w:gridCol w:w="125"/>
                        <w:gridCol w:w="667"/>
                        <w:gridCol w:w="110"/>
                        <w:gridCol w:w="667"/>
                        <w:gridCol w:w="110"/>
                        <w:gridCol w:w="667"/>
                        <w:gridCol w:w="110"/>
                        <w:gridCol w:w="211"/>
                        <w:gridCol w:w="455"/>
                      </w:tblGrid>
                      <w:tr w:rsidR="003D1181">
                        <w:trPr>
                          <w:trHeight w:val="343"/>
                        </w:trPr>
                        <w:tc>
                          <w:tcPr>
                            <w:tcW w:w="346" w:type="dxa"/>
                            <w:tcBorders>
                              <w:top w:val="nil"/>
                              <w:left w:val="nil"/>
                              <w:right w:val="single" w:sz="8" w:space="0" w:color="000000"/>
                            </w:tcBorders>
                          </w:tcPr>
                          <w:p w:rsidR="003D1181" w:rsidRDefault="003D1181">
                            <w:pPr>
                              <w:pStyle w:val="TableParagraph"/>
                              <w:rPr>
                                <w:rFonts w:ascii="Times New Roman"/>
                              </w:rPr>
                            </w:pPr>
                          </w:p>
                        </w:tc>
                        <w:tc>
                          <w:tcPr>
                            <w:tcW w:w="5344" w:type="dxa"/>
                            <w:gridSpan w:val="15"/>
                            <w:tcBorders>
                              <w:top w:val="single" w:sz="12" w:space="0" w:color="000000"/>
                              <w:left w:val="single" w:sz="8" w:space="0" w:color="000000"/>
                              <w:bottom w:val="nil"/>
                              <w:right w:val="single" w:sz="8" w:space="0" w:color="000000"/>
                            </w:tcBorders>
                          </w:tcPr>
                          <w:p w:rsidR="003D1181" w:rsidRDefault="003D1181">
                            <w:pPr>
                              <w:pStyle w:val="TableParagraph"/>
                              <w:rPr>
                                <w:rFonts w:ascii="Times New Roman"/>
                              </w:rPr>
                            </w:pPr>
                          </w:p>
                        </w:tc>
                        <w:tc>
                          <w:tcPr>
                            <w:tcW w:w="455" w:type="dxa"/>
                            <w:tcBorders>
                              <w:top w:val="nil"/>
                              <w:left w:val="single" w:sz="8" w:space="0" w:color="000000"/>
                              <w:right w:val="nil"/>
                            </w:tcBorders>
                          </w:tcPr>
                          <w:p w:rsidR="003D1181" w:rsidRDefault="003D1181">
                            <w:pPr>
                              <w:pStyle w:val="TableParagraph"/>
                              <w:rPr>
                                <w:rFonts w:ascii="Times New Roman"/>
                              </w:rPr>
                            </w:pPr>
                          </w:p>
                        </w:tc>
                      </w:tr>
                      <w:tr w:rsidR="003D1181">
                        <w:trPr>
                          <w:trHeight w:val="2346"/>
                        </w:trPr>
                        <w:tc>
                          <w:tcPr>
                            <w:tcW w:w="667" w:type="dxa"/>
                            <w:gridSpan w:val="2"/>
                          </w:tcPr>
                          <w:p w:rsidR="003D1181" w:rsidRDefault="003D1181">
                            <w:pPr>
                              <w:pStyle w:val="TableParagraph"/>
                              <w:spacing w:before="12"/>
                              <w:rPr>
                                <w:sz w:val="29"/>
                              </w:rPr>
                            </w:pPr>
                          </w:p>
                          <w:p w:rsidR="003D1181" w:rsidRDefault="00EB6E1E">
                            <w:pPr>
                              <w:pStyle w:val="TableParagraph"/>
                              <w:ind w:left="213"/>
                              <w:rPr>
                                <w:sz w:val="24"/>
                              </w:rPr>
                            </w:pPr>
                            <w:r>
                              <w:rPr>
                                <w:sz w:val="24"/>
                              </w:rPr>
                              <w:t>语</w:t>
                            </w:r>
                          </w:p>
                          <w:p w:rsidR="003D1181" w:rsidRDefault="003D1181">
                            <w:pPr>
                              <w:pStyle w:val="TableParagraph"/>
                              <w:rPr>
                                <w:sz w:val="24"/>
                              </w:rPr>
                            </w:pPr>
                          </w:p>
                          <w:p w:rsidR="003D1181" w:rsidRDefault="003D1181">
                            <w:pPr>
                              <w:pStyle w:val="TableParagraph"/>
                              <w:spacing w:before="9"/>
                              <w:rPr>
                                <w:sz w:val="24"/>
                              </w:rPr>
                            </w:pPr>
                          </w:p>
                          <w:p w:rsidR="003D1181" w:rsidRDefault="00EB6E1E">
                            <w:pPr>
                              <w:pStyle w:val="TableParagraph"/>
                              <w:ind w:left="213"/>
                              <w:rPr>
                                <w:sz w:val="24"/>
                              </w:rPr>
                            </w:pPr>
                            <w:r>
                              <w:rPr>
                                <w:sz w:val="24"/>
                              </w:rPr>
                              <w:t>文</w:t>
                            </w:r>
                          </w:p>
                        </w:tc>
                        <w:tc>
                          <w:tcPr>
                            <w:tcW w:w="101" w:type="dxa"/>
                            <w:tcBorders>
                              <w:top w:val="nil"/>
                              <w:bottom w:val="nil"/>
                            </w:tcBorders>
                          </w:tcPr>
                          <w:p w:rsidR="003D1181" w:rsidRDefault="003D1181">
                            <w:pPr>
                              <w:pStyle w:val="TableParagraph"/>
                              <w:rPr>
                                <w:rFonts w:ascii="Times New Roman"/>
                              </w:rPr>
                            </w:pPr>
                          </w:p>
                        </w:tc>
                        <w:tc>
                          <w:tcPr>
                            <w:tcW w:w="667" w:type="dxa"/>
                          </w:tcPr>
                          <w:p w:rsidR="003D1181" w:rsidRDefault="003D1181">
                            <w:pPr>
                              <w:pStyle w:val="TableParagraph"/>
                              <w:spacing w:before="12"/>
                              <w:rPr>
                                <w:sz w:val="29"/>
                              </w:rPr>
                            </w:pPr>
                          </w:p>
                          <w:p w:rsidR="003D1181" w:rsidRDefault="00EB6E1E">
                            <w:pPr>
                              <w:pStyle w:val="TableParagraph"/>
                              <w:ind w:left="208"/>
                              <w:rPr>
                                <w:sz w:val="24"/>
                              </w:rPr>
                            </w:pPr>
                            <w:r>
                              <w:rPr>
                                <w:sz w:val="24"/>
                              </w:rPr>
                              <w:t>英</w:t>
                            </w:r>
                          </w:p>
                          <w:p w:rsidR="003D1181" w:rsidRDefault="003D1181">
                            <w:pPr>
                              <w:pStyle w:val="TableParagraph"/>
                              <w:rPr>
                                <w:sz w:val="24"/>
                              </w:rPr>
                            </w:pPr>
                          </w:p>
                          <w:p w:rsidR="003D1181" w:rsidRDefault="003D1181">
                            <w:pPr>
                              <w:pStyle w:val="TableParagraph"/>
                              <w:spacing w:before="9"/>
                              <w:rPr>
                                <w:sz w:val="24"/>
                              </w:rPr>
                            </w:pPr>
                          </w:p>
                          <w:p w:rsidR="003D1181" w:rsidRDefault="00EB6E1E">
                            <w:pPr>
                              <w:pStyle w:val="TableParagraph"/>
                              <w:ind w:left="208"/>
                              <w:rPr>
                                <w:sz w:val="24"/>
                              </w:rPr>
                            </w:pPr>
                            <w:r>
                              <w:rPr>
                                <w:sz w:val="24"/>
                              </w:rPr>
                              <w:t>语</w:t>
                            </w:r>
                          </w:p>
                        </w:tc>
                        <w:tc>
                          <w:tcPr>
                            <w:tcW w:w="144" w:type="dxa"/>
                            <w:tcBorders>
                              <w:top w:val="nil"/>
                              <w:bottom w:val="nil"/>
                            </w:tcBorders>
                          </w:tcPr>
                          <w:p w:rsidR="003D1181" w:rsidRDefault="003D1181">
                            <w:pPr>
                              <w:pStyle w:val="TableParagraph"/>
                              <w:rPr>
                                <w:rFonts w:ascii="Times New Roman"/>
                              </w:rPr>
                            </w:pPr>
                          </w:p>
                        </w:tc>
                        <w:tc>
                          <w:tcPr>
                            <w:tcW w:w="667" w:type="dxa"/>
                          </w:tcPr>
                          <w:p w:rsidR="003D1181" w:rsidRDefault="003D1181">
                            <w:pPr>
                              <w:pStyle w:val="TableParagraph"/>
                              <w:rPr>
                                <w:sz w:val="20"/>
                              </w:rPr>
                            </w:pPr>
                          </w:p>
                          <w:p w:rsidR="003D1181" w:rsidRDefault="00EB6E1E">
                            <w:pPr>
                              <w:pStyle w:val="TableParagraph"/>
                              <w:spacing w:before="158"/>
                              <w:ind w:left="10"/>
                              <w:jc w:val="center"/>
                              <w:rPr>
                                <w:sz w:val="20"/>
                              </w:rPr>
                            </w:pPr>
                            <w:r>
                              <w:rPr>
                                <w:w w:val="103"/>
                                <w:sz w:val="20"/>
                              </w:rPr>
                              <w:t>数</w:t>
                            </w:r>
                          </w:p>
                          <w:p w:rsidR="003D1181" w:rsidRDefault="003D1181">
                            <w:pPr>
                              <w:pStyle w:val="TableParagraph"/>
                              <w:rPr>
                                <w:sz w:val="20"/>
                              </w:rPr>
                            </w:pPr>
                          </w:p>
                          <w:p w:rsidR="003D1181" w:rsidRDefault="003D1181">
                            <w:pPr>
                              <w:pStyle w:val="TableParagraph"/>
                              <w:rPr>
                                <w:sz w:val="20"/>
                              </w:rPr>
                            </w:pPr>
                          </w:p>
                          <w:p w:rsidR="003D1181" w:rsidRDefault="00EB6E1E">
                            <w:pPr>
                              <w:pStyle w:val="TableParagraph"/>
                              <w:spacing w:before="162"/>
                              <w:ind w:left="10"/>
                              <w:jc w:val="center"/>
                              <w:rPr>
                                <w:sz w:val="20"/>
                              </w:rPr>
                            </w:pPr>
                            <w:r>
                              <w:rPr>
                                <w:w w:val="103"/>
                                <w:sz w:val="20"/>
                              </w:rPr>
                              <w:t>学</w:t>
                            </w:r>
                          </w:p>
                        </w:tc>
                        <w:tc>
                          <w:tcPr>
                            <w:tcW w:w="110" w:type="dxa"/>
                            <w:tcBorders>
                              <w:top w:val="nil"/>
                              <w:bottom w:val="nil"/>
                            </w:tcBorders>
                          </w:tcPr>
                          <w:p w:rsidR="003D1181" w:rsidRDefault="003D1181">
                            <w:pPr>
                              <w:pStyle w:val="TableParagraph"/>
                              <w:rPr>
                                <w:rFonts w:ascii="Times New Roman"/>
                              </w:rPr>
                            </w:pPr>
                          </w:p>
                        </w:tc>
                        <w:tc>
                          <w:tcPr>
                            <w:tcW w:w="667" w:type="dxa"/>
                          </w:tcPr>
                          <w:p w:rsidR="003D1181" w:rsidRDefault="00EB6E1E">
                            <w:pPr>
                              <w:pStyle w:val="TableParagraph"/>
                              <w:spacing w:before="95" w:line="278" w:lineRule="auto"/>
                              <w:ind w:left="209" w:right="200"/>
                              <w:jc w:val="both"/>
                              <w:rPr>
                                <w:sz w:val="24"/>
                              </w:rPr>
                            </w:pPr>
                            <w:r>
                              <w:rPr>
                                <w:sz w:val="24"/>
                              </w:rPr>
                              <w:t>体育与健康</w:t>
                            </w:r>
                          </w:p>
                        </w:tc>
                        <w:tc>
                          <w:tcPr>
                            <w:tcW w:w="125" w:type="dxa"/>
                            <w:tcBorders>
                              <w:top w:val="nil"/>
                              <w:bottom w:val="nil"/>
                            </w:tcBorders>
                          </w:tcPr>
                          <w:p w:rsidR="003D1181" w:rsidRDefault="003D1181">
                            <w:pPr>
                              <w:pStyle w:val="TableParagraph"/>
                              <w:rPr>
                                <w:rFonts w:ascii="Times New Roman"/>
                              </w:rPr>
                            </w:pPr>
                          </w:p>
                        </w:tc>
                        <w:tc>
                          <w:tcPr>
                            <w:tcW w:w="667" w:type="dxa"/>
                          </w:tcPr>
                          <w:p w:rsidR="003D1181" w:rsidRDefault="00EB6E1E">
                            <w:pPr>
                              <w:pStyle w:val="TableParagraph"/>
                              <w:spacing w:before="153" w:line="362" w:lineRule="auto"/>
                              <w:ind w:left="214" w:right="195"/>
                              <w:jc w:val="both"/>
                              <w:rPr>
                                <w:sz w:val="24"/>
                              </w:rPr>
                            </w:pPr>
                            <w:r>
                              <w:rPr>
                                <w:sz w:val="24"/>
                              </w:rPr>
                              <w:t>信息技术</w:t>
                            </w:r>
                          </w:p>
                        </w:tc>
                        <w:tc>
                          <w:tcPr>
                            <w:tcW w:w="110" w:type="dxa"/>
                            <w:tcBorders>
                              <w:top w:val="nil"/>
                              <w:bottom w:val="nil"/>
                            </w:tcBorders>
                          </w:tcPr>
                          <w:p w:rsidR="003D1181" w:rsidRDefault="003D1181">
                            <w:pPr>
                              <w:pStyle w:val="TableParagraph"/>
                              <w:rPr>
                                <w:rFonts w:ascii="Times New Roman"/>
                              </w:rPr>
                            </w:pPr>
                          </w:p>
                        </w:tc>
                        <w:tc>
                          <w:tcPr>
                            <w:tcW w:w="667" w:type="dxa"/>
                          </w:tcPr>
                          <w:p w:rsidR="003D1181" w:rsidRDefault="00EB6E1E">
                            <w:pPr>
                              <w:pStyle w:val="TableParagraph"/>
                              <w:spacing w:before="153" w:line="362" w:lineRule="auto"/>
                              <w:ind w:left="147" w:right="262"/>
                              <w:jc w:val="both"/>
                              <w:rPr>
                                <w:sz w:val="24"/>
                              </w:rPr>
                            </w:pPr>
                            <w:r>
                              <w:rPr>
                                <w:sz w:val="24"/>
                              </w:rPr>
                              <w:t>思想政治</w:t>
                            </w:r>
                          </w:p>
                        </w:tc>
                        <w:tc>
                          <w:tcPr>
                            <w:tcW w:w="110" w:type="dxa"/>
                            <w:tcBorders>
                              <w:top w:val="nil"/>
                              <w:bottom w:val="nil"/>
                            </w:tcBorders>
                          </w:tcPr>
                          <w:p w:rsidR="003D1181" w:rsidRDefault="003D1181">
                            <w:pPr>
                              <w:pStyle w:val="TableParagraph"/>
                              <w:rPr>
                                <w:rFonts w:ascii="Times New Roman"/>
                              </w:rPr>
                            </w:pPr>
                          </w:p>
                        </w:tc>
                        <w:tc>
                          <w:tcPr>
                            <w:tcW w:w="667" w:type="dxa"/>
                          </w:tcPr>
                          <w:p w:rsidR="003D1181" w:rsidRDefault="00EB6E1E">
                            <w:pPr>
                              <w:pStyle w:val="TableParagraph"/>
                              <w:spacing w:before="153" w:line="362" w:lineRule="auto"/>
                              <w:ind w:left="215" w:right="194"/>
                              <w:jc w:val="both"/>
                              <w:rPr>
                                <w:sz w:val="24"/>
                              </w:rPr>
                            </w:pPr>
                            <w:r>
                              <w:rPr>
                                <w:sz w:val="24"/>
                              </w:rPr>
                              <w:t>公共艺术</w:t>
                            </w:r>
                          </w:p>
                        </w:tc>
                        <w:tc>
                          <w:tcPr>
                            <w:tcW w:w="110" w:type="dxa"/>
                            <w:tcBorders>
                              <w:top w:val="nil"/>
                              <w:bottom w:val="nil"/>
                            </w:tcBorders>
                          </w:tcPr>
                          <w:p w:rsidR="003D1181" w:rsidRDefault="003D1181">
                            <w:pPr>
                              <w:pStyle w:val="TableParagraph"/>
                              <w:rPr>
                                <w:rFonts w:ascii="Times New Roman"/>
                              </w:rPr>
                            </w:pPr>
                          </w:p>
                        </w:tc>
                        <w:tc>
                          <w:tcPr>
                            <w:tcW w:w="666" w:type="dxa"/>
                            <w:gridSpan w:val="2"/>
                          </w:tcPr>
                          <w:p w:rsidR="003D1181" w:rsidRDefault="003D1181">
                            <w:pPr>
                              <w:pStyle w:val="TableParagraph"/>
                              <w:spacing w:before="12"/>
                              <w:rPr>
                                <w:sz w:val="29"/>
                              </w:rPr>
                            </w:pPr>
                          </w:p>
                          <w:p w:rsidR="003D1181" w:rsidRDefault="00EB6E1E">
                            <w:pPr>
                              <w:pStyle w:val="TableParagraph"/>
                              <w:ind w:left="216"/>
                              <w:rPr>
                                <w:sz w:val="24"/>
                              </w:rPr>
                            </w:pPr>
                            <w:r>
                              <w:rPr>
                                <w:sz w:val="24"/>
                              </w:rPr>
                              <w:t>历</w:t>
                            </w:r>
                          </w:p>
                          <w:p w:rsidR="003D1181" w:rsidRDefault="003D1181">
                            <w:pPr>
                              <w:pStyle w:val="TableParagraph"/>
                              <w:rPr>
                                <w:sz w:val="24"/>
                              </w:rPr>
                            </w:pPr>
                          </w:p>
                          <w:p w:rsidR="003D1181" w:rsidRDefault="003D1181">
                            <w:pPr>
                              <w:pStyle w:val="TableParagraph"/>
                              <w:spacing w:before="9"/>
                              <w:rPr>
                                <w:sz w:val="24"/>
                              </w:rPr>
                            </w:pPr>
                          </w:p>
                          <w:p w:rsidR="003D1181" w:rsidRDefault="00EB6E1E">
                            <w:pPr>
                              <w:pStyle w:val="TableParagraph"/>
                              <w:ind w:left="216"/>
                              <w:rPr>
                                <w:sz w:val="24"/>
                              </w:rPr>
                            </w:pPr>
                            <w:r>
                              <w:rPr>
                                <w:sz w:val="24"/>
                              </w:rPr>
                              <w:t>史</w:t>
                            </w:r>
                          </w:p>
                        </w:tc>
                      </w:tr>
                    </w:tbl>
                    <w:p w:rsidR="003D1181" w:rsidRDefault="003D1181">
                      <w:pPr>
                        <w:pStyle w:val="a3"/>
                      </w:pPr>
                    </w:p>
                  </w:txbxContent>
                </v:textbox>
                <w10:anchorlock/>
              </v:shape>
            </w:pict>
          </mc:Fallback>
        </mc:AlternateContent>
      </w:r>
      <w:r>
        <w:rPr>
          <w:rFonts w:ascii="Times New Roman"/>
          <w:spacing w:val="65"/>
          <w:position w:val="11"/>
          <w:sz w:val="20"/>
        </w:rPr>
        <w:t xml:space="preserve"> </w:t>
      </w:r>
      <w:r>
        <w:rPr>
          <w:noProof/>
          <w:spacing w:val="65"/>
          <w:position w:val="11"/>
          <w:sz w:val="20"/>
        </w:rPr>
        <mc:AlternateContent>
          <mc:Choice Requires="wps">
            <w:drawing>
              <wp:inline distT="0" distB="0" distL="114300" distR="114300">
                <wp:extent cx="993775" cy="1499870"/>
                <wp:effectExtent l="4445" t="4445" r="7620" b="19685"/>
                <wp:docPr id="99" name="文本框 120"/>
                <wp:cNvGraphicFramePr/>
                <a:graphic xmlns:a="http://schemas.openxmlformats.org/drawingml/2006/main">
                  <a:graphicData uri="http://schemas.microsoft.com/office/word/2010/wordprocessingShape">
                    <wps:wsp>
                      <wps:cNvSpPr txBox="1"/>
                      <wps:spPr>
                        <a:xfrm>
                          <a:off x="0" y="0"/>
                          <a:ext cx="993775" cy="1499870"/>
                        </a:xfrm>
                        <a:prstGeom prst="rect">
                          <a:avLst/>
                        </a:prstGeom>
                        <a:noFill/>
                        <a:ln w="6097" cap="flat" cmpd="sng">
                          <a:solidFill>
                            <a:srgbClr val="000000"/>
                          </a:solidFill>
                          <a:prstDash val="solid"/>
                          <a:miter/>
                          <a:headEnd type="none" w="med" len="med"/>
                          <a:tailEnd type="none" w="med" len="med"/>
                        </a:ln>
                      </wps:spPr>
                      <wps:txbx>
                        <w:txbxContent>
                          <w:p w:rsidR="003D1181" w:rsidRDefault="00EB6E1E">
                            <w:pPr>
                              <w:spacing w:before="102"/>
                              <w:ind w:left="144"/>
                              <w:rPr>
                                <w:b/>
                                <w:sz w:val="23"/>
                              </w:rPr>
                            </w:pPr>
                            <w:r>
                              <w:rPr>
                                <w:b/>
                                <w:sz w:val="23"/>
                              </w:rPr>
                              <w:t>公共选修课</w:t>
                            </w:r>
                          </w:p>
                          <w:p w:rsidR="003D1181" w:rsidRDefault="00EB6E1E">
                            <w:pPr>
                              <w:numPr>
                                <w:ilvl w:val="0"/>
                                <w:numId w:val="6"/>
                              </w:numPr>
                              <w:tabs>
                                <w:tab w:val="left" w:pos="303"/>
                              </w:tabs>
                              <w:spacing w:before="89"/>
                              <w:rPr>
                                <w:sz w:val="20"/>
                              </w:rPr>
                            </w:pPr>
                            <w:r>
                              <w:rPr>
                                <w:sz w:val="20"/>
                              </w:rPr>
                              <w:t>职业素养</w:t>
                            </w:r>
                          </w:p>
                          <w:p w:rsidR="003D1181" w:rsidRDefault="00EB6E1E">
                            <w:pPr>
                              <w:numPr>
                                <w:ilvl w:val="0"/>
                                <w:numId w:val="6"/>
                              </w:numPr>
                              <w:tabs>
                                <w:tab w:val="left" w:pos="317"/>
                              </w:tabs>
                              <w:spacing w:before="104" w:line="333" w:lineRule="auto"/>
                              <w:ind w:left="144" w:right="132" w:firstLine="0"/>
                              <w:rPr>
                                <w:sz w:val="20"/>
                              </w:rPr>
                            </w:pPr>
                            <w:r>
                              <w:rPr>
                                <w:spacing w:val="11"/>
                                <w:sz w:val="20"/>
                              </w:rPr>
                              <w:t>中华传统文化</w:t>
                            </w:r>
                          </w:p>
                          <w:p w:rsidR="003D1181" w:rsidRDefault="00EB6E1E">
                            <w:pPr>
                              <w:numPr>
                                <w:ilvl w:val="0"/>
                                <w:numId w:val="6"/>
                              </w:numPr>
                              <w:tabs>
                                <w:tab w:val="left" w:pos="303"/>
                              </w:tabs>
                              <w:spacing w:before="3"/>
                              <w:rPr>
                                <w:sz w:val="20"/>
                              </w:rPr>
                            </w:pPr>
                            <w:r>
                              <w:rPr>
                                <w:sz w:val="20"/>
                              </w:rPr>
                              <w:t>国家安全</w:t>
                            </w:r>
                          </w:p>
                          <w:p w:rsidR="003D1181" w:rsidRDefault="00EB6E1E">
                            <w:pPr>
                              <w:numPr>
                                <w:ilvl w:val="0"/>
                                <w:numId w:val="6"/>
                              </w:numPr>
                              <w:tabs>
                                <w:tab w:val="left" w:pos="303"/>
                              </w:tabs>
                              <w:spacing w:before="104"/>
                              <w:rPr>
                                <w:sz w:val="20"/>
                              </w:rPr>
                            </w:pPr>
                            <w:r>
                              <w:rPr>
                                <w:sz w:val="20"/>
                              </w:rPr>
                              <w:t>形体训练</w:t>
                            </w:r>
                          </w:p>
                        </w:txbxContent>
                      </wps:txbx>
                      <wps:bodyPr lIns="0" tIns="0" rIns="0" bIns="0" upright="1"/>
                    </wps:wsp>
                  </a:graphicData>
                </a:graphic>
              </wp:inline>
            </w:drawing>
          </mc:Choice>
          <mc:Fallback>
            <w:pict>
              <v:shape id="文本框 120" o:spid="_x0000_s1144" type="#_x0000_t202" style="width:78.25pt;height:1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" filled="f" strokeweight=".16936mm">
                <v:textbox inset="0,0,0,0">
                  <w:txbxContent>
                    <w:p w:rsidR="003D1181" w:rsidRDefault="00EB6E1E">
                      <w:pPr>
                        <w:spacing w:before="102"/>
                        <w:ind w:left="144"/>
                        <w:rPr>
                          <w:b/>
                          <w:sz w:val="23"/>
                        </w:rPr>
                      </w:pPr>
                      <w:r>
                        <w:rPr>
                          <w:b/>
                          <w:sz w:val="23"/>
                        </w:rPr>
                        <w:t>公共选修课</w:t>
                      </w:r>
                    </w:p>
                    <w:p w:rsidR="003D1181" w:rsidRDefault="00EB6E1E">
                      <w:pPr>
                        <w:numPr>
                          <w:ilvl w:val="0"/>
                          <w:numId w:val="6"/>
                        </w:numPr>
                        <w:tabs>
                          <w:tab w:val="left" w:pos="303"/>
                        </w:tabs>
                        <w:spacing w:before="89"/>
                        <w:rPr>
                          <w:sz w:val="20"/>
                        </w:rPr>
                      </w:pPr>
                      <w:r>
                        <w:rPr>
                          <w:sz w:val="20"/>
                        </w:rPr>
                        <w:t>职业素养</w:t>
                      </w:r>
                    </w:p>
                    <w:p w:rsidR="003D1181" w:rsidRDefault="00EB6E1E">
                      <w:pPr>
                        <w:numPr>
                          <w:ilvl w:val="0"/>
                          <w:numId w:val="6"/>
                        </w:numPr>
                        <w:tabs>
                          <w:tab w:val="left" w:pos="317"/>
                        </w:tabs>
                        <w:spacing w:before="104" w:line="333" w:lineRule="auto"/>
                        <w:ind w:left="144" w:right="132" w:firstLine="0"/>
                        <w:rPr>
                          <w:sz w:val="20"/>
                        </w:rPr>
                      </w:pPr>
                      <w:r>
                        <w:rPr>
                          <w:spacing w:val="11"/>
                          <w:sz w:val="20"/>
                        </w:rPr>
                        <w:t>中华传统文化</w:t>
                      </w:r>
                    </w:p>
                    <w:p w:rsidR="003D1181" w:rsidRDefault="00EB6E1E">
                      <w:pPr>
                        <w:numPr>
                          <w:ilvl w:val="0"/>
                          <w:numId w:val="6"/>
                        </w:numPr>
                        <w:tabs>
                          <w:tab w:val="left" w:pos="303"/>
                        </w:tabs>
                        <w:spacing w:before="3"/>
                        <w:rPr>
                          <w:sz w:val="20"/>
                        </w:rPr>
                      </w:pPr>
                      <w:r>
                        <w:rPr>
                          <w:sz w:val="20"/>
                        </w:rPr>
                        <w:t>国家安全</w:t>
                      </w:r>
                    </w:p>
                    <w:p w:rsidR="003D1181" w:rsidRDefault="00EB6E1E">
                      <w:pPr>
                        <w:numPr>
                          <w:ilvl w:val="0"/>
                          <w:numId w:val="6"/>
                        </w:numPr>
                        <w:tabs>
                          <w:tab w:val="left" w:pos="303"/>
                        </w:tabs>
                        <w:spacing w:before="104"/>
                        <w:rPr>
                          <w:sz w:val="20"/>
                        </w:rPr>
                      </w:pPr>
                      <w:r>
                        <w:rPr>
                          <w:sz w:val="20"/>
                        </w:rPr>
                        <w:t>形体训练</w:t>
                      </w:r>
                    </w:p>
                  </w:txbxContent>
                </v:textbox>
                <w10:anchorlock/>
              </v:shape>
            </w:pict>
          </mc:Fallback>
        </mc:AlternateContent>
      </w:r>
    </w:p>
    <w:p w:rsidR="003D1181" w:rsidRDefault="00EB6E1E">
      <w:pPr>
        <w:spacing w:before="70"/>
        <w:ind w:right="201"/>
        <w:jc w:val="center"/>
        <w:rPr>
          <w:b/>
          <w:sz w:val="20"/>
        </w:rPr>
      </w:pPr>
      <w:r>
        <w:rPr>
          <w:b/>
          <w:w w:val="105"/>
          <w:sz w:val="20"/>
        </w:rPr>
        <w:t>图</w:t>
      </w:r>
      <w:r>
        <w:rPr>
          <w:b/>
          <w:w w:val="105"/>
          <w:sz w:val="20"/>
        </w:rPr>
        <w:t xml:space="preserve"> 3:</w:t>
      </w:r>
      <w:r>
        <w:rPr>
          <w:b/>
          <w:w w:val="105"/>
          <w:sz w:val="20"/>
        </w:rPr>
        <w:t>美术设计与制作专业课程结构体系</w:t>
      </w:r>
    </w:p>
    <w:p w:rsidR="003D1181" w:rsidRDefault="003D1181">
      <w:pPr>
        <w:pStyle w:val="a3"/>
        <w:rPr>
          <w:b/>
          <w:sz w:val="20"/>
        </w:rPr>
      </w:pPr>
    </w:p>
    <w:p w:rsidR="003D1181" w:rsidRDefault="003D1181">
      <w:pPr>
        <w:pStyle w:val="a3"/>
        <w:rPr>
          <w:b/>
          <w:sz w:val="20"/>
        </w:rPr>
      </w:pPr>
    </w:p>
    <w:p w:rsidR="003D1181" w:rsidRDefault="00EB6E1E">
      <w:pPr>
        <w:pStyle w:val="2"/>
        <w:spacing w:before="144"/>
      </w:pPr>
      <w:bookmarkStart w:id="8" w:name="_TOC_250015"/>
      <w:bookmarkEnd w:id="8"/>
      <w:r>
        <w:rPr>
          <w:w w:val="115"/>
        </w:rPr>
        <w:t>(</w:t>
      </w:r>
      <w:r>
        <w:rPr>
          <w:w w:val="115"/>
        </w:rPr>
        <w:t>一</w:t>
      </w:r>
      <w:r>
        <w:rPr>
          <w:w w:val="115"/>
        </w:rPr>
        <w:t>)</w:t>
      </w:r>
      <w:r>
        <w:rPr>
          <w:w w:val="115"/>
        </w:rPr>
        <w:t>公共基础课程</w:t>
      </w:r>
    </w:p>
    <w:p w:rsidR="003D1181" w:rsidRDefault="003D1181">
      <w:pPr>
        <w:pStyle w:val="a3"/>
        <w:spacing w:before="5"/>
        <w:rPr>
          <w:b/>
          <w:sz w:val="21"/>
        </w:rPr>
      </w:pPr>
    </w:p>
    <w:p w:rsidR="003D1181" w:rsidRDefault="00EB6E1E">
      <w:pPr>
        <w:pStyle w:val="a3"/>
        <w:spacing w:line="364" w:lineRule="auto"/>
        <w:ind w:left="745" w:right="826" w:firstLine="540"/>
      </w:pPr>
      <w:r>
        <w:t>公共基础课是本专业课程体系的重要组成部分</w:t>
      </w:r>
      <w:r>
        <w:t>,</w:t>
      </w:r>
      <w:r>
        <w:t>是开展习近平新时代中国特</w:t>
      </w:r>
      <w:r>
        <w:t xml:space="preserve"> </w:t>
      </w:r>
      <w:r>
        <w:rPr>
          <w:spacing w:val="-15"/>
        </w:rPr>
        <w:t>色社会主义思想进校园</w:t>
      </w:r>
      <w:r>
        <w:rPr>
          <w:spacing w:val="-15"/>
        </w:rPr>
        <w:t>,</w:t>
      </w:r>
      <w:r>
        <w:rPr>
          <w:spacing w:val="-15"/>
        </w:rPr>
        <w:t>培养学生爱国主义精神的重要途径</w:t>
      </w:r>
      <w:r>
        <w:rPr>
          <w:spacing w:val="-15"/>
        </w:rPr>
        <w:t>;</w:t>
      </w:r>
      <w:r>
        <w:rPr>
          <w:spacing w:val="-15"/>
        </w:rPr>
        <w:t>是提高学生服务意识、</w:t>
      </w:r>
      <w:r>
        <w:rPr>
          <w:spacing w:val="-15"/>
        </w:rPr>
        <w:t xml:space="preserve"> </w:t>
      </w:r>
      <w:r>
        <w:rPr>
          <w:spacing w:val="-8"/>
        </w:rPr>
        <w:t>夯实文化基础、提升优雅形象气质的重要保证</w:t>
      </w:r>
      <w:r>
        <w:rPr>
          <w:spacing w:val="-8"/>
        </w:rPr>
        <w:t>,</w:t>
      </w:r>
      <w:r>
        <w:rPr>
          <w:spacing w:val="-8"/>
        </w:rPr>
        <w:t>迎合从事高星级饭店服务、运营与</w:t>
      </w:r>
    </w:p>
    <w:p w:rsidR="003D1181" w:rsidRDefault="003D1181">
      <w:pPr>
        <w:spacing w:line="364" w:lineRule="auto"/>
        <w:sectPr w:rsidR="003D1181">
          <w:pgSz w:w="11910" w:h="16840"/>
          <w:pgMar w:top="800" w:right="600" w:bottom="700" w:left="1060" w:header="0" w:footer="513" w:gutter="0"/>
          <w:cols w:space="720"/>
        </w:sectPr>
      </w:pPr>
    </w:p>
    <w:p w:rsidR="003D1181" w:rsidRDefault="00EB6E1E">
      <w:pPr>
        <w:pStyle w:val="a3"/>
        <w:spacing w:before="46" w:line="364" w:lineRule="auto"/>
        <w:ind w:left="745" w:right="946"/>
        <w:jc w:val="both"/>
      </w:pPr>
      <w:r>
        <w:rPr>
          <w:spacing w:val="-9"/>
        </w:rPr>
        <w:lastRenderedPageBreak/>
        <w:t>管理之需。公共基础课应为学生树立正确的人生观、价值观、劳动观和全面的素质</w:t>
      </w:r>
      <w:r>
        <w:t>培养服务</w:t>
      </w:r>
      <w:r>
        <w:rPr>
          <w:spacing w:val="-45"/>
          <w:w w:val="180"/>
        </w:rPr>
        <w:t>,</w:t>
      </w:r>
      <w:r>
        <w:t>为学生专业能力的学习和岗位需要以及持续发展服务</w:t>
      </w:r>
      <w:r>
        <w:rPr>
          <w:spacing w:val="-45"/>
          <w:w w:val="180"/>
        </w:rPr>
        <w:t>,</w:t>
      </w:r>
      <w:r>
        <w:rPr>
          <w:spacing w:val="-3"/>
        </w:rPr>
        <w:t>为学生的终身教</w:t>
      </w:r>
      <w:r>
        <w:t>育发展需要服务。</w:t>
      </w:r>
    </w:p>
    <w:p w:rsidR="003D1181" w:rsidRDefault="00EB6E1E">
      <w:pPr>
        <w:spacing w:before="27"/>
        <w:ind w:left="3892"/>
        <w:jc w:val="both"/>
        <w:rPr>
          <w:b/>
          <w:sz w:val="20"/>
        </w:rPr>
      </w:pPr>
      <w:r>
        <w:rPr>
          <w:b/>
          <w:w w:val="105"/>
          <w:sz w:val="20"/>
        </w:rPr>
        <w:t>表</w:t>
      </w:r>
      <w:r>
        <w:rPr>
          <w:b/>
          <w:w w:val="105"/>
          <w:sz w:val="20"/>
        </w:rPr>
        <w:t xml:space="preserve"> 2:</w:t>
      </w:r>
      <w:r>
        <w:rPr>
          <w:b/>
          <w:w w:val="105"/>
          <w:sz w:val="20"/>
        </w:rPr>
        <w:t>公共基础课程描述</w:t>
      </w:r>
    </w:p>
    <w:p w:rsidR="003D1181" w:rsidRDefault="003D1181">
      <w:pPr>
        <w:pStyle w:val="a3"/>
        <w:spacing w:before="2" w:after="1"/>
        <w:rPr>
          <w:b/>
          <w:sz w:val="8"/>
        </w:r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5"/>
        <w:gridCol w:w="965"/>
        <w:gridCol w:w="6529"/>
        <w:gridCol w:w="802"/>
      </w:tblGrid>
      <w:tr w:rsidR="003D1181">
        <w:trPr>
          <w:trHeight w:val="1098"/>
        </w:trPr>
        <w:tc>
          <w:tcPr>
            <w:tcW w:w="725" w:type="dxa"/>
            <w:shd w:val="clear" w:color="auto" w:fill="BDD6EE"/>
          </w:tcPr>
          <w:p w:rsidR="003D1181" w:rsidRDefault="003D1181">
            <w:pPr>
              <w:pStyle w:val="TableParagraph"/>
              <w:spacing w:before="4"/>
              <w:rPr>
                <w:b/>
                <w:sz w:val="32"/>
              </w:rPr>
            </w:pPr>
          </w:p>
          <w:p w:rsidR="003D1181" w:rsidRDefault="00EB6E1E">
            <w:pPr>
              <w:pStyle w:val="TableParagraph"/>
              <w:ind w:left="100" w:right="90"/>
              <w:jc w:val="center"/>
              <w:rPr>
                <w:rFonts w:ascii="黑体" w:eastAsia="黑体"/>
                <w:b/>
                <w:sz w:val="23"/>
              </w:rPr>
            </w:pPr>
            <w:r>
              <w:rPr>
                <w:rFonts w:ascii="黑体" w:eastAsia="黑体" w:hint="eastAsia"/>
                <w:b/>
                <w:w w:val="105"/>
                <w:sz w:val="23"/>
              </w:rPr>
              <w:t>序号</w:t>
            </w:r>
          </w:p>
        </w:tc>
        <w:tc>
          <w:tcPr>
            <w:tcW w:w="965" w:type="dxa"/>
            <w:shd w:val="clear" w:color="auto" w:fill="BDD6EE"/>
          </w:tcPr>
          <w:p w:rsidR="003D1181" w:rsidRDefault="003D1181">
            <w:pPr>
              <w:pStyle w:val="TableParagraph"/>
              <w:spacing w:before="7"/>
              <w:rPr>
                <w:b/>
                <w:sz w:val="19"/>
              </w:rPr>
            </w:pPr>
          </w:p>
          <w:p w:rsidR="003D1181" w:rsidRDefault="00EB6E1E">
            <w:pPr>
              <w:pStyle w:val="TableParagraph"/>
              <w:spacing w:before="1" w:line="261" w:lineRule="auto"/>
              <w:ind w:left="241" w:right="190"/>
              <w:rPr>
                <w:rFonts w:ascii="黑体" w:eastAsia="黑体"/>
                <w:b/>
                <w:sz w:val="23"/>
              </w:rPr>
            </w:pPr>
            <w:r>
              <w:rPr>
                <w:rFonts w:ascii="黑体" w:eastAsia="黑体" w:hint="eastAsia"/>
                <w:b/>
                <w:w w:val="105"/>
                <w:sz w:val="23"/>
              </w:rPr>
              <w:t>课程名称</w:t>
            </w:r>
          </w:p>
        </w:tc>
        <w:tc>
          <w:tcPr>
            <w:tcW w:w="6529" w:type="dxa"/>
            <w:shd w:val="clear" w:color="auto" w:fill="BDD6EE"/>
          </w:tcPr>
          <w:p w:rsidR="003D1181" w:rsidRDefault="003D1181">
            <w:pPr>
              <w:pStyle w:val="TableParagraph"/>
              <w:spacing w:before="4"/>
              <w:rPr>
                <w:b/>
                <w:sz w:val="32"/>
              </w:rPr>
            </w:pPr>
          </w:p>
          <w:p w:rsidR="003D1181" w:rsidRDefault="00EB6E1E">
            <w:pPr>
              <w:pStyle w:val="TableParagraph"/>
              <w:ind w:left="2155" w:right="2141"/>
              <w:jc w:val="center"/>
              <w:rPr>
                <w:rFonts w:ascii="黑体" w:eastAsia="黑体"/>
                <w:b/>
                <w:sz w:val="23"/>
              </w:rPr>
            </w:pPr>
            <w:r>
              <w:rPr>
                <w:rFonts w:ascii="黑体" w:eastAsia="黑体" w:hint="eastAsia"/>
                <w:b/>
                <w:w w:val="105"/>
                <w:sz w:val="23"/>
              </w:rPr>
              <w:t>主要教学内容与要求</w:t>
            </w:r>
          </w:p>
        </w:tc>
        <w:tc>
          <w:tcPr>
            <w:tcW w:w="802" w:type="dxa"/>
            <w:shd w:val="clear" w:color="auto" w:fill="BDD6EE"/>
          </w:tcPr>
          <w:p w:rsidR="003D1181" w:rsidRDefault="003D1181">
            <w:pPr>
              <w:pStyle w:val="TableParagraph"/>
              <w:spacing w:before="7"/>
              <w:rPr>
                <w:b/>
                <w:sz w:val="19"/>
              </w:rPr>
            </w:pPr>
          </w:p>
          <w:p w:rsidR="003D1181" w:rsidRDefault="00EB6E1E">
            <w:pPr>
              <w:pStyle w:val="TableParagraph"/>
              <w:spacing w:before="1" w:line="261" w:lineRule="auto"/>
              <w:ind w:left="160" w:right="108"/>
              <w:rPr>
                <w:rFonts w:ascii="黑体" w:eastAsia="黑体"/>
                <w:b/>
                <w:sz w:val="23"/>
              </w:rPr>
            </w:pPr>
            <w:r>
              <w:rPr>
                <w:rFonts w:ascii="黑体" w:eastAsia="黑体" w:hint="eastAsia"/>
                <w:b/>
                <w:w w:val="105"/>
                <w:sz w:val="23"/>
              </w:rPr>
              <w:t>参考学时</w:t>
            </w:r>
          </w:p>
        </w:tc>
      </w:tr>
      <w:tr w:rsidR="003D1181">
        <w:trPr>
          <w:trHeight w:val="954"/>
        </w:trPr>
        <w:tc>
          <w:tcPr>
            <w:tcW w:w="725" w:type="dxa"/>
          </w:tcPr>
          <w:p w:rsidR="003D1181" w:rsidRDefault="003D1181">
            <w:pPr>
              <w:pStyle w:val="TableParagraph"/>
              <w:spacing w:before="10"/>
              <w:rPr>
                <w:b/>
                <w:sz w:val="25"/>
              </w:rPr>
            </w:pPr>
          </w:p>
          <w:p w:rsidR="003D1181" w:rsidRDefault="00EB6E1E">
            <w:pPr>
              <w:pStyle w:val="TableParagraph"/>
              <w:ind w:left="10"/>
              <w:jc w:val="center"/>
              <w:rPr>
                <w:sz w:val="24"/>
              </w:rPr>
            </w:pPr>
            <w:r>
              <w:rPr>
                <w:sz w:val="24"/>
              </w:rPr>
              <w:t>1</w:t>
            </w:r>
          </w:p>
        </w:tc>
        <w:tc>
          <w:tcPr>
            <w:tcW w:w="965" w:type="dxa"/>
          </w:tcPr>
          <w:p w:rsidR="003D1181" w:rsidRDefault="00EB6E1E">
            <w:pPr>
              <w:pStyle w:val="TableParagraph"/>
              <w:spacing w:before="172" w:line="252" w:lineRule="auto"/>
              <w:ind w:left="241" w:right="231"/>
              <w:rPr>
                <w:sz w:val="24"/>
              </w:rPr>
            </w:pPr>
            <w:r>
              <w:rPr>
                <w:sz w:val="24"/>
              </w:rPr>
              <w:t>思想政治</w:t>
            </w:r>
          </w:p>
        </w:tc>
        <w:tc>
          <w:tcPr>
            <w:tcW w:w="6529" w:type="dxa"/>
          </w:tcPr>
          <w:p w:rsidR="003D1181" w:rsidRDefault="003D1181">
            <w:pPr>
              <w:pStyle w:val="TableParagraph"/>
              <w:spacing w:before="10"/>
              <w:rPr>
                <w:b/>
                <w:sz w:val="25"/>
              </w:rPr>
            </w:pPr>
          </w:p>
          <w:p w:rsidR="003D1181" w:rsidRDefault="00EB6E1E">
            <w:pPr>
              <w:pStyle w:val="TableParagraph"/>
              <w:ind w:left="109" w:right="-29"/>
              <w:rPr>
                <w:sz w:val="24"/>
              </w:rPr>
            </w:pPr>
            <w:r>
              <w:rPr>
                <w:spacing w:val="-10"/>
                <w:sz w:val="24"/>
              </w:rPr>
              <w:t>依据《中等职业学校思想政治课程标准</w:t>
            </w:r>
            <w:r>
              <w:rPr>
                <w:spacing w:val="-10"/>
                <w:sz w:val="24"/>
              </w:rPr>
              <w:t>,(2020</w:t>
            </w:r>
            <w:r>
              <w:rPr>
                <w:spacing w:val="-16"/>
                <w:sz w:val="24"/>
              </w:rPr>
              <w:t xml:space="preserve"> </w:t>
            </w:r>
            <w:r>
              <w:rPr>
                <w:spacing w:val="-16"/>
                <w:sz w:val="24"/>
              </w:rPr>
              <w:t>年版</w:t>
            </w:r>
            <w:r>
              <w:rPr>
                <w:spacing w:val="-16"/>
                <w:sz w:val="24"/>
              </w:rPr>
              <w:t>)</w:t>
            </w:r>
            <w:r>
              <w:rPr>
                <w:spacing w:val="-16"/>
                <w:sz w:val="24"/>
              </w:rPr>
              <w:t>》开设。</w:t>
            </w:r>
          </w:p>
        </w:tc>
        <w:tc>
          <w:tcPr>
            <w:tcW w:w="802" w:type="dxa"/>
          </w:tcPr>
          <w:p w:rsidR="003D1181" w:rsidRDefault="003D1181">
            <w:pPr>
              <w:pStyle w:val="TableParagraph"/>
              <w:spacing w:before="10"/>
              <w:rPr>
                <w:b/>
                <w:sz w:val="25"/>
              </w:rPr>
            </w:pPr>
          </w:p>
          <w:p w:rsidR="003D1181" w:rsidRDefault="00EB6E1E">
            <w:pPr>
              <w:pStyle w:val="TableParagraph"/>
              <w:ind w:left="220"/>
              <w:rPr>
                <w:sz w:val="24"/>
              </w:rPr>
            </w:pPr>
            <w:r>
              <w:rPr>
                <w:sz w:val="24"/>
              </w:rPr>
              <w:t>144</w:t>
            </w:r>
          </w:p>
        </w:tc>
      </w:tr>
      <w:tr w:rsidR="003D1181">
        <w:trPr>
          <w:trHeight w:val="954"/>
        </w:trPr>
        <w:tc>
          <w:tcPr>
            <w:tcW w:w="725" w:type="dxa"/>
          </w:tcPr>
          <w:p w:rsidR="003D1181" w:rsidRDefault="003D1181">
            <w:pPr>
              <w:pStyle w:val="TableParagraph"/>
              <w:spacing w:before="10"/>
              <w:rPr>
                <w:b/>
                <w:sz w:val="25"/>
              </w:rPr>
            </w:pPr>
          </w:p>
          <w:p w:rsidR="003D1181" w:rsidRDefault="00EB6E1E">
            <w:pPr>
              <w:pStyle w:val="TableParagraph"/>
              <w:ind w:left="10"/>
              <w:jc w:val="center"/>
              <w:rPr>
                <w:sz w:val="24"/>
              </w:rPr>
            </w:pPr>
            <w:r>
              <w:rPr>
                <w:sz w:val="24"/>
              </w:rPr>
              <w:t>2</w:t>
            </w:r>
          </w:p>
        </w:tc>
        <w:tc>
          <w:tcPr>
            <w:tcW w:w="965" w:type="dxa"/>
          </w:tcPr>
          <w:p w:rsidR="003D1181" w:rsidRDefault="003D1181">
            <w:pPr>
              <w:pStyle w:val="TableParagraph"/>
              <w:spacing w:before="10"/>
              <w:rPr>
                <w:b/>
                <w:sz w:val="25"/>
              </w:rPr>
            </w:pPr>
          </w:p>
          <w:p w:rsidR="003D1181" w:rsidRDefault="00EB6E1E">
            <w:pPr>
              <w:pStyle w:val="TableParagraph"/>
              <w:ind w:left="221" w:right="214"/>
              <w:jc w:val="center"/>
              <w:rPr>
                <w:sz w:val="24"/>
              </w:rPr>
            </w:pPr>
            <w:r>
              <w:rPr>
                <w:sz w:val="24"/>
              </w:rPr>
              <w:t>语文</w:t>
            </w:r>
          </w:p>
        </w:tc>
        <w:tc>
          <w:tcPr>
            <w:tcW w:w="6529" w:type="dxa"/>
          </w:tcPr>
          <w:p w:rsidR="003D1181" w:rsidRDefault="003D1181">
            <w:pPr>
              <w:pStyle w:val="TableParagraph"/>
              <w:spacing w:before="10"/>
              <w:rPr>
                <w:b/>
                <w:sz w:val="25"/>
              </w:rPr>
            </w:pPr>
          </w:p>
          <w:p w:rsidR="003D1181" w:rsidRDefault="00EB6E1E">
            <w:pPr>
              <w:pStyle w:val="TableParagraph"/>
              <w:ind w:left="109"/>
              <w:rPr>
                <w:sz w:val="24"/>
              </w:rPr>
            </w:pPr>
            <w:r>
              <w:rPr>
                <w:w w:val="105"/>
                <w:sz w:val="24"/>
              </w:rPr>
              <w:t>依据《中等职业学校语文课程标准</w:t>
            </w:r>
            <w:r>
              <w:rPr>
                <w:w w:val="105"/>
                <w:sz w:val="24"/>
              </w:rPr>
              <w:t xml:space="preserve">,(2020 </w:t>
            </w:r>
            <w:r>
              <w:rPr>
                <w:w w:val="105"/>
                <w:sz w:val="24"/>
              </w:rPr>
              <w:t>年版</w:t>
            </w:r>
            <w:r>
              <w:rPr>
                <w:w w:val="105"/>
                <w:sz w:val="24"/>
              </w:rPr>
              <w:t>)</w:t>
            </w:r>
            <w:r>
              <w:rPr>
                <w:w w:val="105"/>
                <w:sz w:val="24"/>
              </w:rPr>
              <w:t>》开设。</w:t>
            </w:r>
          </w:p>
        </w:tc>
        <w:tc>
          <w:tcPr>
            <w:tcW w:w="802" w:type="dxa"/>
          </w:tcPr>
          <w:p w:rsidR="003D1181" w:rsidRDefault="003D1181">
            <w:pPr>
              <w:pStyle w:val="TableParagraph"/>
              <w:spacing w:before="10"/>
              <w:rPr>
                <w:b/>
                <w:sz w:val="25"/>
              </w:rPr>
            </w:pPr>
          </w:p>
          <w:p w:rsidR="003D1181" w:rsidRDefault="00EB6E1E">
            <w:pPr>
              <w:pStyle w:val="TableParagraph"/>
              <w:ind w:left="220"/>
              <w:rPr>
                <w:sz w:val="24"/>
              </w:rPr>
            </w:pPr>
            <w:r>
              <w:rPr>
                <w:sz w:val="24"/>
              </w:rPr>
              <w:t>144</w:t>
            </w:r>
          </w:p>
        </w:tc>
      </w:tr>
      <w:tr w:rsidR="003D1181">
        <w:trPr>
          <w:trHeight w:val="950"/>
        </w:trPr>
        <w:tc>
          <w:tcPr>
            <w:tcW w:w="725" w:type="dxa"/>
          </w:tcPr>
          <w:p w:rsidR="003D1181" w:rsidRDefault="003D1181">
            <w:pPr>
              <w:pStyle w:val="TableParagraph"/>
              <w:spacing w:before="10"/>
              <w:rPr>
                <w:b/>
                <w:sz w:val="25"/>
              </w:rPr>
            </w:pPr>
          </w:p>
          <w:p w:rsidR="003D1181" w:rsidRDefault="00EB6E1E">
            <w:pPr>
              <w:pStyle w:val="TableParagraph"/>
              <w:ind w:left="10"/>
              <w:jc w:val="center"/>
              <w:rPr>
                <w:sz w:val="24"/>
              </w:rPr>
            </w:pPr>
            <w:r>
              <w:rPr>
                <w:sz w:val="24"/>
              </w:rPr>
              <w:t>3</w:t>
            </w:r>
          </w:p>
        </w:tc>
        <w:tc>
          <w:tcPr>
            <w:tcW w:w="965" w:type="dxa"/>
          </w:tcPr>
          <w:p w:rsidR="003D1181" w:rsidRDefault="003D1181">
            <w:pPr>
              <w:pStyle w:val="TableParagraph"/>
              <w:spacing w:before="10"/>
              <w:rPr>
                <w:b/>
                <w:sz w:val="25"/>
              </w:rPr>
            </w:pPr>
          </w:p>
          <w:p w:rsidR="003D1181" w:rsidRDefault="00EB6E1E">
            <w:pPr>
              <w:pStyle w:val="TableParagraph"/>
              <w:ind w:left="221" w:right="214"/>
              <w:jc w:val="center"/>
              <w:rPr>
                <w:sz w:val="24"/>
              </w:rPr>
            </w:pPr>
            <w:r>
              <w:rPr>
                <w:sz w:val="24"/>
              </w:rPr>
              <w:t>数学</w:t>
            </w:r>
          </w:p>
        </w:tc>
        <w:tc>
          <w:tcPr>
            <w:tcW w:w="6529" w:type="dxa"/>
          </w:tcPr>
          <w:p w:rsidR="003D1181" w:rsidRDefault="003D1181">
            <w:pPr>
              <w:pStyle w:val="TableParagraph"/>
              <w:spacing w:before="10"/>
              <w:rPr>
                <w:b/>
                <w:sz w:val="25"/>
              </w:rPr>
            </w:pPr>
          </w:p>
          <w:p w:rsidR="003D1181" w:rsidRDefault="00EB6E1E">
            <w:pPr>
              <w:pStyle w:val="TableParagraph"/>
              <w:ind w:left="109"/>
              <w:rPr>
                <w:sz w:val="24"/>
              </w:rPr>
            </w:pPr>
            <w:r>
              <w:rPr>
                <w:w w:val="105"/>
                <w:sz w:val="24"/>
              </w:rPr>
              <w:t>依据《中等职业学校数学课程标准</w:t>
            </w:r>
            <w:r>
              <w:rPr>
                <w:w w:val="105"/>
                <w:sz w:val="24"/>
              </w:rPr>
              <w:t xml:space="preserve">,(2020 </w:t>
            </w:r>
            <w:r>
              <w:rPr>
                <w:w w:val="105"/>
                <w:sz w:val="24"/>
              </w:rPr>
              <w:t>年版</w:t>
            </w:r>
            <w:r>
              <w:rPr>
                <w:w w:val="105"/>
                <w:sz w:val="24"/>
              </w:rPr>
              <w:t>)</w:t>
            </w:r>
            <w:r>
              <w:rPr>
                <w:w w:val="105"/>
                <w:sz w:val="24"/>
              </w:rPr>
              <w:t>》开设。</w:t>
            </w:r>
          </w:p>
        </w:tc>
        <w:tc>
          <w:tcPr>
            <w:tcW w:w="802" w:type="dxa"/>
          </w:tcPr>
          <w:p w:rsidR="003D1181" w:rsidRDefault="003D1181">
            <w:pPr>
              <w:pStyle w:val="TableParagraph"/>
              <w:spacing w:before="10"/>
              <w:rPr>
                <w:b/>
                <w:sz w:val="25"/>
              </w:rPr>
            </w:pPr>
          </w:p>
          <w:p w:rsidR="003D1181" w:rsidRDefault="00EB6E1E">
            <w:pPr>
              <w:pStyle w:val="TableParagraph"/>
              <w:ind w:left="220"/>
              <w:rPr>
                <w:sz w:val="24"/>
              </w:rPr>
            </w:pPr>
            <w:r>
              <w:rPr>
                <w:sz w:val="24"/>
              </w:rPr>
              <w:t>144</w:t>
            </w:r>
          </w:p>
        </w:tc>
      </w:tr>
      <w:tr w:rsidR="003D1181">
        <w:trPr>
          <w:trHeight w:val="954"/>
        </w:trPr>
        <w:tc>
          <w:tcPr>
            <w:tcW w:w="725" w:type="dxa"/>
          </w:tcPr>
          <w:p w:rsidR="003D1181" w:rsidRDefault="003D1181">
            <w:pPr>
              <w:pStyle w:val="TableParagraph"/>
              <w:spacing w:before="10"/>
              <w:rPr>
                <w:b/>
                <w:sz w:val="25"/>
              </w:rPr>
            </w:pPr>
          </w:p>
          <w:p w:rsidR="003D1181" w:rsidRDefault="00EB6E1E">
            <w:pPr>
              <w:pStyle w:val="TableParagraph"/>
              <w:ind w:left="10"/>
              <w:jc w:val="center"/>
              <w:rPr>
                <w:sz w:val="24"/>
              </w:rPr>
            </w:pPr>
            <w:r>
              <w:rPr>
                <w:sz w:val="24"/>
              </w:rPr>
              <w:t>4</w:t>
            </w:r>
          </w:p>
        </w:tc>
        <w:tc>
          <w:tcPr>
            <w:tcW w:w="965" w:type="dxa"/>
          </w:tcPr>
          <w:p w:rsidR="003D1181" w:rsidRDefault="003D1181">
            <w:pPr>
              <w:pStyle w:val="TableParagraph"/>
              <w:spacing w:before="10"/>
              <w:rPr>
                <w:b/>
                <w:sz w:val="25"/>
              </w:rPr>
            </w:pPr>
          </w:p>
          <w:p w:rsidR="003D1181" w:rsidRDefault="00EB6E1E">
            <w:pPr>
              <w:pStyle w:val="TableParagraph"/>
              <w:ind w:left="221" w:right="214"/>
              <w:jc w:val="center"/>
              <w:rPr>
                <w:sz w:val="24"/>
              </w:rPr>
            </w:pPr>
            <w:r>
              <w:rPr>
                <w:sz w:val="24"/>
              </w:rPr>
              <w:t>英语</w:t>
            </w:r>
          </w:p>
        </w:tc>
        <w:tc>
          <w:tcPr>
            <w:tcW w:w="6529" w:type="dxa"/>
          </w:tcPr>
          <w:p w:rsidR="003D1181" w:rsidRDefault="003D1181">
            <w:pPr>
              <w:pStyle w:val="TableParagraph"/>
              <w:spacing w:before="10"/>
              <w:rPr>
                <w:b/>
                <w:sz w:val="25"/>
              </w:rPr>
            </w:pPr>
          </w:p>
          <w:p w:rsidR="003D1181" w:rsidRDefault="00EB6E1E">
            <w:pPr>
              <w:pStyle w:val="TableParagraph"/>
              <w:ind w:left="109"/>
              <w:rPr>
                <w:sz w:val="24"/>
              </w:rPr>
            </w:pPr>
            <w:r>
              <w:rPr>
                <w:w w:val="105"/>
                <w:sz w:val="24"/>
              </w:rPr>
              <w:t>依据《中等职业学校英语课程标准</w:t>
            </w:r>
            <w:r>
              <w:rPr>
                <w:w w:val="105"/>
                <w:sz w:val="24"/>
              </w:rPr>
              <w:t xml:space="preserve">,(2020 </w:t>
            </w:r>
            <w:r>
              <w:rPr>
                <w:w w:val="105"/>
                <w:sz w:val="24"/>
              </w:rPr>
              <w:t>年版</w:t>
            </w:r>
            <w:r>
              <w:rPr>
                <w:w w:val="105"/>
                <w:sz w:val="24"/>
              </w:rPr>
              <w:t>)</w:t>
            </w:r>
            <w:r>
              <w:rPr>
                <w:w w:val="105"/>
                <w:sz w:val="24"/>
              </w:rPr>
              <w:t>》开设。</w:t>
            </w:r>
          </w:p>
        </w:tc>
        <w:tc>
          <w:tcPr>
            <w:tcW w:w="802" w:type="dxa"/>
          </w:tcPr>
          <w:p w:rsidR="003D1181" w:rsidRDefault="003D1181">
            <w:pPr>
              <w:pStyle w:val="TableParagraph"/>
              <w:spacing w:before="10"/>
              <w:rPr>
                <w:b/>
                <w:sz w:val="25"/>
              </w:rPr>
            </w:pPr>
          </w:p>
          <w:p w:rsidR="003D1181" w:rsidRDefault="00EB6E1E">
            <w:pPr>
              <w:pStyle w:val="TableParagraph"/>
              <w:ind w:left="220"/>
              <w:rPr>
                <w:sz w:val="24"/>
              </w:rPr>
            </w:pPr>
            <w:r>
              <w:rPr>
                <w:sz w:val="24"/>
              </w:rPr>
              <w:t>144</w:t>
            </w:r>
          </w:p>
        </w:tc>
      </w:tr>
      <w:tr w:rsidR="003D1181">
        <w:trPr>
          <w:trHeight w:val="950"/>
        </w:trPr>
        <w:tc>
          <w:tcPr>
            <w:tcW w:w="725" w:type="dxa"/>
          </w:tcPr>
          <w:p w:rsidR="003D1181" w:rsidRDefault="003D1181">
            <w:pPr>
              <w:pStyle w:val="TableParagraph"/>
              <w:spacing w:before="10"/>
              <w:rPr>
                <w:b/>
                <w:sz w:val="25"/>
              </w:rPr>
            </w:pPr>
          </w:p>
          <w:p w:rsidR="003D1181" w:rsidRDefault="00EB6E1E">
            <w:pPr>
              <w:pStyle w:val="TableParagraph"/>
              <w:ind w:left="10"/>
              <w:jc w:val="center"/>
              <w:rPr>
                <w:sz w:val="24"/>
              </w:rPr>
            </w:pPr>
            <w:r>
              <w:rPr>
                <w:sz w:val="24"/>
              </w:rPr>
              <w:t>5</w:t>
            </w:r>
          </w:p>
        </w:tc>
        <w:tc>
          <w:tcPr>
            <w:tcW w:w="965" w:type="dxa"/>
          </w:tcPr>
          <w:p w:rsidR="003D1181" w:rsidRDefault="00EB6E1E">
            <w:pPr>
              <w:pStyle w:val="TableParagraph"/>
              <w:spacing w:before="168" w:line="252" w:lineRule="auto"/>
              <w:ind w:left="241" w:right="111" w:hanging="121"/>
              <w:rPr>
                <w:sz w:val="24"/>
              </w:rPr>
            </w:pPr>
            <w:r>
              <w:rPr>
                <w:sz w:val="24"/>
              </w:rPr>
              <w:t>体育与健康</w:t>
            </w:r>
          </w:p>
        </w:tc>
        <w:tc>
          <w:tcPr>
            <w:tcW w:w="6529" w:type="dxa"/>
          </w:tcPr>
          <w:p w:rsidR="003D1181" w:rsidRDefault="003D1181">
            <w:pPr>
              <w:pStyle w:val="TableParagraph"/>
              <w:spacing w:before="10"/>
              <w:rPr>
                <w:b/>
                <w:sz w:val="25"/>
              </w:rPr>
            </w:pPr>
          </w:p>
          <w:p w:rsidR="003D1181" w:rsidRDefault="00EB6E1E">
            <w:pPr>
              <w:pStyle w:val="TableParagraph"/>
              <w:ind w:left="109" w:right="-29"/>
              <w:rPr>
                <w:sz w:val="24"/>
              </w:rPr>
            </w:pPr>
            <w:r>
              <w:rPr>
                <w:spacing w:val="-8"/>
                <w:w w:val="95"/>
                <w:sz w:val="24"/>
              </w:rPr>
              <w:t>依据《中等职业学校体育与健康课程标准</w:t>
            </w:r>
            <w:r>
              <w:rPr>
                <w:spacing w:val="-8"/>
                <w:w w:val="95"/>
                <w:sz w:val="24"/>
              </w:rPr>
              <w:t>,(2020</w:t>
            </w:r>
            <w:r>
              <w:rPr>
                <w:spacing w:val="-9"/>
                <w:w w:val="95"/>
                <w:sz w:val="24"/>
              </w:rPr>
              <w:t xml:space="preserve"> </w:t>
            </w:r>
            <w:r>
              <w:rPr>
                <w:spacing w:val="-9"/>
                <w:w w:val="95"/>
                <w:sz w:val="24"/>
              </w:rPr>
              <w:t>年版</w:t>
            </w:r>
            <w:r>
              <w:rPr>
                <w:spacing w:val="-9"/>
                <w:w w:val="95"/>
                <w:sz w:val="24"/>
              </w:rPr>
              <w:t>)</w:t>
            </w:r>
            <w:r>
              <w:rPr>
                <w:spacing w:val="-9"/>
                <w:w w:val="95"/>
                <w:sz w:val="24"/>
              </w:rPr>
              <w:t>》开设。</w:t>
            </w:r>
          </w:p>
        </w:tc>
        <w:tc>
          <w:tcPr>
            <w:tcW w:w="802" w:type="dxa"/>
          </w:tcPr>
          <w:p w:rsidR="003D1181" w:rsidRDefault="003D1181">
            <w:pPr>
              <w:pStyle w:val="TableParagraph"/>
              <w:spacing w:before="10"/>
              <w:rPr>
                <w:b/>
                <w:sz w:val="25"/>
              </w:rPr>
            </w:pPr>
          </w:p>
          <w:p w:rsidR="003D1181" w:rsidRDefault="00EB6E1E">
            <w:pPr>
              <w:pStyle w:val="TableParagraph"/>
              <w:ind w:left="220"/>
              <w:rPr>
                <w:sz w:val="24"/>
              </w:rPr>
            </w:pPr>
            <w:r>
              <w:rPr>
                <w:sz w:val="24"/>
              </w:rPr>
              <w:t>180</w:t>
            </w:r>
          </w:p>
        </w:tc>
      </w:tr>
      <w:tr w:rsidR="003D1181">
        <w:trPr>
          <w:trHeight w:val="954"/>
        </w:trPr>
        <w:tc>
          <w:tcPr>
            <w:tcW w:w="725" w:type="dxa"/>
          </w:tcPr>
          <w:p w:rsidR="003D1181" w:rsidRDefault="003D1181">
            <w:pPr>
              <w:pStyle w:val="TableParagraph"/>
              <w:spacing w:before="10"/>
              <w:rPr>
                <w:b/>
                <w:sz w:val="25"/>
              </w:rPr>
            </w:pPr>
          </w:p>
          <w:p w:rsidR="003D1181" w:rsidRDefault="00EB6E1E">
            <w:pPr>
              <w:pStyle w:val="TableParagraph"/>
              <w:ind w:left="10"/>
              <w:jc w:val="center"/>
              <w:rPr>
                <w:sz w:val="24"/>
              </w:rPr>
            </w:pPr>
            <w:r>
              <w:rPr>
                <w:sz w:val="24"/>
              </w:rPr>
              <w:t>6</w:t>
            </w:r>
          </w:p>
        </w:tc>
        <w:tc>
          <w:tcPr>
            <w:tcW w:w="965" w:type="dxa"/>
          </w:tcPr>
          <w:p w:rsidR="003D1181" w:rsidRDefault="003D1181">
            <w:pPr>
              <w:pStyle w:val="TableParagraph"/>
              <w:spacing w:before="10"/>
              <w:rPr>
                <w:b/>
                <w:sz w:val="25"/>
              </w:rPr>
            </w:pPr>
          </w:p>
          <w:p w:rsidR="003D1181" w:rsidRDefault="00EB6E1E">
            <w:pPr>
              <w:pStyle w:val="TableParagraph"/>
              <w:ind w:left="221" w:right="214"/>
              <w:jc w:val="center"/>
              <w:rPr>
                <w:sz w:val="24"/>
              </w:rPr>
            </w:pPr>
            <w:r>
              <w:rPr>
                <w:sz w:val="24"/>
              </w:rPr>
              <w:t>历史</w:t>
            </w:r>
          </w:p>
        </w:tc>
        <w:tc>
          <w:tcPr>
            <w:tcW w:w="6529" w:type="dxa"/>
          </w:tcPr>
          <w:p w:rsidR="003D1181" w:rsidRDefault="003D1181">
            <w:pPr>
              <w:pStyle w:val="TableParagraph"/>
              <w:spacing w:before="10"/>
              <w:rPr>
                <w:b/>
                <w:sz w:val="25"/>
              </w:rPr>
            </w:pPr>
          </w:p>
          <w:p w:rsidR="003D1181" w:rsidRDefault="00EB6E1E">
            <w:pPr>
              <w:pStyle w:val="TableParagraph"/>
              <w:ind w:left="109"/>
              <w:rPr>
                <w:sz w:val="24"/>
              </w:rPr>
            </w:pPr>
            <w:r>
              <w:rPr>
                <w:w w:val="105"/>
                <w:sz w:val="24"/>
              </w:rPr>
              <w:t>依据《中等职业学校历史课程标准</w:t>
            </w:r>
            <w:r>
              <w:rPr>
                <w:w w:val="105"/>
                <w:sz w:val="24"/>
              </w:rPr>
              <w:t xml:space="preserve">,(2020 </w:t>
            </w:r>
            <w:r>
              <w:rPr>
                <w:w w:val="105"/>
                <w:sz w:val="24"/>
              </w:rPr>
              <w:t>年版</w:t>
            </w:r>
            <w:r>
              <w:rPr>
                <w:w w:val="105"/>
                <w:sz w:val="24"/>
              </w:rPr>
              <w:t>)</w:t>
            </w:r>
            <w:r>
              <w:rPr>
                <w:w w:val="105"/>
                <w:sz w:val="24"/>
              </w:rPr>
              <w:t>》开设。</w:t>
            </w:r>
          </w:p>
        </w:tc>
        <w:tc>
          <w:tcPr>
            <w:tcW w:w="802" w:type="dxa"/>
          </w:tcPr>
          <w:p w:rsidR="003D1181" w:rsidRDefault="003D1181">
            <w:pPr>
              <w:pStyle w:val="TableParagraph"/>
              <w:spacing w:before="10"/>
              <w:rPr>
                <w:b/>
                <w:sz w:val="25"/>
              </w:rPr>
            </w:pPr>
          </w:p>
          <w:p w:rsidR="003D1181" w:rsidRDefault="00EB6E1E">
            <w:pPr>
              <w:pStyle w:val="TableParagraph"/>
              <w:ind w:left="280"/>
              <w:rPr>
                <w:sz w:val="24"/>
              </w:rPr>
            </w:pPr>
            <w:r>
              <w:rPr>
                <w:sz w:val="24"/>
              </w:rPr>
              <w:t>72</w:t>
            </w:r>
          </w:p>
        </w:tc>
      </w:tr>
      <w:tr w:rsidR="003D1181">
        <w:trPr>
          <w:trHeight w:val="954"/>
        </w:trPr>
        <w:tc>
          <w:tcPr>
            <w:tcW w:w="725" w:type="dxa"/>
          </w:tcPr>
          <w:p w:rsidR="003D1181" w:rsidRDefault="003D1181">
            <w:pPr>
              <w:pStyle w:val="TableParagraph"/>
              <w:spacing w:before="10"/>
              <w:rPr>
                <w:b/>
                <w:sz w:val="25"/>
              </w:rPr>
            </w:pPr>
          </w:p>
          <w:p w:rsidR="003D1181" w:rsidRDefault="00EB6E1E">
            <w:pPr>
              <w:pStyle w:val="TableParagraph"/>
              <w:ind w:left="10"/>
              <w:jc w:val="center"/>
              <w:rPr>
                <w:sz w:val="24"/>
              </w:rPr>
            </w:pPr>
            <w:r>
              <w:rPr>
                <w:sz w:val="24"/>
              </w:rPr>
              <w:t>7</w:t>
            </w:r>
          </w:p>
        </w:tc>
        <w:tc>
          <w:tcPr>
            <w:tcW w:w="965" w:type="dxa"/>
          </w:tcPr>
          <w:p w:rsidR="003D1181" w:rsidRDefault="00EB6E1E">
            <w:pPr>
              <w:pStyle w:val="TableParagraph"/>
              <w:spacing w:before="172" w:line="247" w:lineRule="auto"/>
              <w:ind w:left="241" w:right="231"/>
              <w:rPr>
                <w:sz w:val="24"/>
              </w:rPr>
            </w:pPr>
            <w:r>
              <w:rPr>
                <w:sz w:val="24"/>
              </w:rPr>
              <w:t>信息技术</w:t>
            </w:r>
          </w:p>
        </w:tc>
        <w:tc>
          <w:tcPr>
            <w:tcW w:w="6529" w:type="dxa"/>
          </w:tcPr>
          <w:p w:rsidR="003D1181" w:rsidRDefault="003D1181">
            <w:pPr>
              <w:pStyle w:val="TableParagraph"/>
              <w:spacing w:before="10"/>
              <w:rPr>
                <w:b/>
                <w:sz w:val="25"/>
              </w:rPr>
            </w:pPr>
          </w:p>
          <w:p w:rsidR="003D1181" w:rsidRDefault="00EB6E1E">
            <w:pPr>
              <w:pStyle w:val="TableParagraph"/>
              <w:ind w:left="109" w:right="-29"/>
              <w:rPr>
                <w:sz w:val="24"/>
              </w:rPr>
            </w:pPr>
            <w:r>
              <w:rPr>
                <w:spacing w:val="-10"/>
                <w:sz w:val="24"/>
              </w:rPr>
              <w:t>依据《中等职业学校信息技术课程标准</w:t>
            </w:r>
            <w:r>
              <w:rPr>
                <w:spacing w:val="-10"/>
                <w:sz w:val="24"/>
              </w:rPr>
              <w:t>,(2020</w:t>
            </w:r>
            <w:r>
              <w:rPr>
                <w:spacing w:val="-16"/>
                <w:sz w:val="24"/>
              </w:rPr>
              <w:t xml:space="preserve"> </w:t>
            </w:r>
            <w:r>
              <w:rPr>
                <w:spacing w:val="-16"/>
                <w:sz w:val="24"/>
              </w:rPr>
              <w:t>年版</w:t>
            </w:r>
            <w:r>
              <w:rPr>
                <w:spacing w:val="-16"/>
                <w:sz w:val="24"/>
              </w:rPr>
              <w:t>)</w:t>
            </w:r>
            <w:r>
              <w:rPr>
                <w:spacing w:val="-16"/>
                <w:sz w:val="24"/>
              </w:rPr>
              <w:t>》开设。</w:t>
            </w:r>
          </w:p>
        </w:tc>
        <w:tc>
          <w:tcPr>
            <w:tcW w:w="802" w:type="dxa"/>
          </w:tcPr>
          <w:p w:rsidR="003D1181" w:rsidRDefault="003D1181">
            <w:pPr>
              <w:pStyle w:val="TableParagraph"/>
              <w:spacing w:before="10"/>
              <w:rPr>
                <w:b/>
                <w:sz w:val="25"/>
              </w:rPr>
            </w:pPr>
          </w:p>
          <w:p w:rsidR="003D1181" w:rsidRDefault="00EB6E1E">
            <w:pPr>
              <w:pStyle w:val="TableParagraph"/>
              <w:ind w:left="220"/>
              <w:rPr>
                <w:sz w:val="24"/>
              </w:rPr>
            </w:pPr>
            <w:r>
              <w:rPr>
                <w:sz w:val="24"/>
              </w:rPr>
              <w:t>108</w:t>
            </w:r>
          </w:p>
        </w:tc>
      </w:tr>
      <w:tr w:rsidR="003D1181">
        <w:trPr>
          <w:trHeight w:val="950"/>
        </w:trPr>
        <w:tc>
          <w:tcPr>
            <w:tcW w:w="725" w:type="dxa"/>
          </w:tcPr>
          <w:p w:rsidR="003D1181" w:rsidRDefault="003D1181">
            <w:pPr>
              <w:pStyle w:val="TableParagraph"/>
              <w:spacing w:before="10"/>
              <w:rPr>
                <w:b/>
                <w:sz w:val="25"/>
              </w:rPr>
            </w:pPr>
          </w:p>
          <w:p w:rsidR="003D1181" w:rsidRDefault="00EB6E1E">
            <w:pPr>
              <w:pStyle w:val="TableParagraph"/>
              <w:ind w:left="10"/>
              <w:jc w:val="center"/>
              <w:rPr>
                <w:sz w:val="24"/>
              </w:rPr>
            </w:pPr>
            <w:r>
              <w:rPr>
                <w:sz w:val="24"/>
              </w:rPr>
              <w:t>8</w:t>
            </w:r>
          </w:p>
        </w:tc>
        <w:tc>
          <w:tcPr>
            <w:tcW w:w="965" w:type="dxa"/>
          </w:tcPr>
          <w:p w:rsidR="003D1181" w:rsidRDefault="00EB6E1E">
            <w:pPr>
              <w:pStyle w:val="TableParagraph"/>
              <w:spacing w:before="168" w:line="252" w:lineRule="auto"/>
              <w:ind w:left="241" w:right="231"/>
              <w:rPr>
                <w:sz w:val="24"/>
              </w:rPr>
            </w:pPr>
            <w:r>
              <w:rPr>
                <w:sz w:val="24"/>
              </w:rPr>
              <w:t>公共艺术</w:t>
            </w:r>
          </w:p>
        </w:tc>
        <w:tc>
          <w:tcPr>
            <w:tcW w:w="6529" w:type="dxa"/>
          </w:tcPr>
          <w:p w:rsidR="003D1181" w:rsidRDefault="003D1181">
            <w:pPr>
              <w:pStyle w:val="TableParagraph"/>
              <w:spacing w:before="10"/>
              <w:rPr>
                <w:b/>
                <w:sz w:val="25"/>
              </w:rPr>
            </w:pPr>
          </w:p>
          <w:p w:rsidR="003D1181" w:rsidRDefault="00EB6E1E">
            <w:pPr>
              <w:pStyle w:val="TableParagraph"/>
              <w:ind w:left="109"/>
              <w:rPr>
                <w:sz w:val="24"/>
              </w:rPr>
            </w:pPr>
            <w:r>
              <w:rPr>
                <w:w w:val="105"/>
                <w:sz w:val="24"/>
              </w:rPr>
              <w:t>依据《中等职业学校艺术课程标准</w:t>
            </w:r>
            <w:r>
              <w:rPr>
                <w:w w:val="105"/>
                <w:sz w:val="24"/>
              </w:rPr>
              <w:t xml:space="preserve">,(2020 </w:t>
            </w:r>
            <w:r>
              <w:rPr>
                <w:w w:val="105"/>
                <w:sz w:val="24"/>
              </w:rPr>
              <w:t>年版</w:t>
            </w:r>
            <w:r>
              <w:rPr>
                <w:w w:val="105"/>
                <w:sz w:val="24"/>
              </w:rPr>
              <w:t>)</w:t>
            </w:r>
            <w:r>
              <w:rPr>
                <w:w w:val="105"/>
                <w:sz w:val="24"/>
              </w:rPr>
              <w:t>》开设。</w:t>
            </w:r>
          </w:p>
        </w:tc>
        <w:tc>
          <w:tcPr>
            <w:tcW w:w="802" w:type="dxa"/>
          </w:tcPr>
          <w:p w:rsidR="003D1181" w:rsidRDefault="003D1181">
            <w:pPr>
              <w:pStyle w:val="TableParagraph"/>
              <w:spacing w:before="10"/>
              <w:rPr>
                <w:b/>
                <w:sz w:val="25"/>
              </w:rPr>
            </w:pPr>
          </w:p>
          <w:p w:rsidR="003D1181" w:rsidRDefault="00EB6E1E">
            <w:pPr>
              <w:pStyle w:val="TableParagraph"/>
              <w:ind w:left="280"/>
              <w:rPr>
                <w:sz w:val="24"/>
              </w:rPr>
            </w:pPr>
            <w:r>
              <w:rPr>
                <w:sz w:val="24"/>
              </w:rPr>
              <w:t>54</w:t>
            </w:r>
          </w:p>
        </w:tc>
      </w:tr>
    </w:tbl>
    <w:p w:rsidR="003D1181" w:rsidRDefault="003D1181">
      <w:pPr>
        <w:pStyle w:val="a3"/>
        <w:rPr>
          <w:b/>
          <w:sz w:val="20"/>
        </w:rPr>
      </w:pPr>
    </w:p>
    <w:p w:rsidR="003D1181" w:rsidRDefault="003D1181">
      <w:pPr>
        <w:pStyle w:val="a3"/>
        <w:spacing w:before="1"/>
        <w:rPr>
          <w:b/>
          <w:sz w:val="17"/>
        </w:rPr>
      </w:pPr>
    </w:p>
    <w:p w:rsidR="003D1181" w:rsidRDefault="00EB6E1E">
      <w:pPr>
        <w:pStyle w:val="2"/>
      </w:pPr>
      <w:bookmarkStart w:id="9" w:name="_TOC_250014"/>
      <w:bookmarkEnd w:id="9"/>
      <w:r>
        <w:rPr>
          <w:w w:val="115"/>
        </w:rPr>
        <w:t>(</w:t>
      </w:r>
      <w:r>
        <w:rPr>
          <w:w w:val="115"/>
        </w:rPr>
        <w:t>二</w:t>
      </w:r>
      <w:r>
        <w:rPr>
          <w:w w:val="115"/>
        </w:rPr>
        <w:t>)</w:t>
      </w:r>
      <w:r>
        <w:rPr>
          <w:w w:val="115"/>
        </w:rPr>
        <w:t>专业核心课程</w:t>
      </w:r>
    </w:p>
    <w:p w:rsidR="003D1181" w:rsidRDefault="00EB6E1E">
      <w:pPr>
        <w:pStyle w:val="a3"/>
        <w:spacing w:before="196" w:line="364" w:lineRule="auto"/>
        <w:ind w:left="745" w:right="945" w:firstLine="480"/>
        <w:jc w:val="both"/>
      </w:pPr>
      <w:r>
        <w:rPr>
          <w:spacing w:val="-7"/>
        </w:rPr>
        <w:t>本专业采取</w:t>
      </w:r>
      <w:r>
        <w:rPr>
          <w:spacing w:val="-7"/>
        </w:rPr>
        <w:t>"</w:t>
      </w:r>
      <w:r>
        <w:rPr>
          <w:spacing w:val="-7"/>
        </w:rPr>
        <w:t>校企联动、深度融合</w:t>
      </w:r>
      <w:r>
        <w:rPr>
          <w:spacing w:val="-23"/>
          <w:w w:val="170"/>
        </w:rPr>
        <w:t>"</w:t>
      </w:r>
      <w:r>
        <w:t>人才培养模式</w:t>
      </w:r>
      <w:r>
        <w:rPr>
          <w:spacing w:val="-23"/>
          <w:w w:val="170"/>
        </w:rPr>
        <w:t>,</w:t>
      </w:r>
      <w:r>
        <w:rPr>
          <w:spacing w:val="-2"/>
        </w:rPr>
        <w:t>以饭店行业典型职业活动</w:t>
      </w:r>
      <w:r>
        <w:t>和核心职业技能为基础</w:t>
      </w:r>
      <w:r>
        <w:rPr>
          <w:spacing w:val="-30"/>
          <w:w w:val="170"/>
        </w:rPr>
        <w:t>,</w:t>
      </w:r>
      <w:r>
        <w:rPr>
          <w:spacing w:val="-6"/>
        </w:rPr>
        <w:t>构建基于饭店工作过程、以工作任务为载体、以项目为导</w:t>
      </w:r>
      <w:r>
        <w:rPr>
          <w:spacing w:val="-10"/>
        </w:rPr>
        <w:t>向、以职业生涯发展路线为脉络的课程体系</w:t>
      </w:r>
      <w:r>
        <w:rPr>
          <w:spacing w:val="-10"/>
        </w:rPr>
        <w:t>,</w:t>
      </w:r>
      <w:r>
        <w:rPr>
          <w:spacing w:val="-10"/>
        </w:rPr>
        <w:t>设置《素描》、《色彩》、《构成基</w:t>
      </w:r>
      <w:r>
        <w:t>础》、《</w:t>
      </w:r>
      <w:r>
        <w:t xml:space="preserve">PH0T0sH0P </w:t>
      </w:r>
      <w:r>
        <w:t>设计与制作》、《图形创意》、《</w:t>
      </w:r>
      <w:r>
        <w:t>ILLUsTRAT0R</w:t>
      </w:r>
      <w:r>
        <w:rPr>
          <w:spacing w:val="-2"/>
        </w:rPr>
        <w:t>》、《插画设</w:t>
      </w:r>
      <w:r>
        <w:t>计》等专业核心课程。</w:t>
      </w:r>
    </w:p>
    <w:p w:rsidR="003D1181" w:rsidRDefault="003D1181">
      <w:pPr>
        <w:spacing w:line="364" w:lineRule="auto"/>
        <w:jc w:val="both"/>
        <w:sectPr w:rsidR="003D1181">
          <w:pgSz w:w="11910" w:h="16840"/>
          <w:pgMar w:top="1160" w:right="600" w:bottom="700" w:left="1060" w:header="0" w:footer="513" w:gutter="0"/>
          <w:cols w:space="720"/>
        </w:sectPr>
      </w:pPr>
    </w:p>
    <w:p w:rsidR="003D1181" w:rsidRDefault="00EB6E1E">
      <w:pPr>
        <w:spacing w:before="49"/>
        <w:ind w:right="201"/>
        <w:jc w:val="center"/>
        <w:rPr>
          <w:b/>
          <w:sz w:val="20"/>
        </w:rPr>
      </w:pPr>
      <w:r>
        <w:rPr>
          <w:b/>
          <w:w w:val="105"/>
          <w:sz w:val="20"/>
        </w:rPr>
        <w:lastRenderedPageBreak/>
        <w:t>表</w:t>
      </w:r>
      <w:r>
        <w:rPr>
          <w:b/>
          <w:w w:val="105"/>
          <w:sz w:val="20"/>
        </w:rPr>
        <w:t xml:space="preserve"> 3:</w:t>
      </w:r>
      <w:r>
        <w:rPr>
          <w:b/>
          <w:w w:val="105"/>
          <w:sz w:val="20"/>
        </w:rPr>
        <w:t>专业核心课程描述</w:t>
      </w:r>
    </w:p>
    <w:p w:rsidR="003D1181" w:rsidRDefault="003D1181">
      <w:pPr>
        <w:pStyle w:val="a3"/>
        <w:spacing w:before="7"/>
        <w:rPr>
          <w:b/>
          <w:sz w:val="8"/>
        </w:r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796"/>
        <w:gridCol w:w="7426"/>
        <w:gridCol w:w="849"/>
      </w:tblGrid>
      <w:tr w:rsidR="003D1181">
        <w:trPr>
          <w:trHeight w:val="1055"/>
        </w:trPr>
        <w:tc>
          <w:tcPr>
            <w:tcW w:w="710" w:type="dxa"/>
            <w:shd w:val="clear" w:color="auto" w:fill="BDD6EE"/>
          </w:tcPr>
          <w:p w:rsidR="003D1181" w:rsidRDefault="003D1181">
            <w:pPr>
              <w:pStyle w:val="TableParagraph"/>
              <w:spacing w:before="4"/>
              <w:rPr>
                <w:b/>
                <w:sz w:val="29"/>
              </w:rPr>
            </w:pPr>
          </w:p>
          <w:p w:rsidR="003D1181" w:rsidRDefault="00EB6E1E">
            <w:pPr>
              <w:pStyle w:val="TableParagraph"/>
              <w:ind w:left="94" w:right="80"/>
              <w:jc w:val="center"/>
              <w:rPr>
                <w:rFonts w:ascii="黑体" w:eastAsia="黑体"/>
                <w:b/>
                <w:sz w:val="23"/>
              </w:rPr>
            </w:pPr>
            <w:r>
              <w:rPr>
                <w:rFonts w:ascii="黑体" w:eastAsia="黑体" w:hint="eastAsia"/>
                <w:b/>
                <w:w w:val="105"/>
                <w:sz w:val="23"/>
              </w:rPr>
              <w:t>序号</w:t>
            </w:r>
          </w:p>
        </w:tc>
        <w:tc>
          <w:tcPr>
            <w:tcW w:w="796" w:type="dxa"/>
            <w:shd w:val="clear" w:color="auto" w:fill="BDD6EE"/>
          </w:tcPr>
          <w:p w:rsidR="003D1181" w:rsidRDefault="003D1181">
            <w:pPr>
              <w:pStyle w:val="TableParagraph"/>
              <w:spacing w:before="4"/>
              <w:rPr>
                <w:b/>
                <w:sz w:val="17"/>
              </w:rPr>
            </w:pPr>
          </w:p>
          <w:p w:rsidR="003D1181" w:rsidRDefault="00EB6E1E">
            <w:pPr>
              <w:pStyle w:val="TableParagraph"/>
              <w:spacing w:line="254" w:lineRule="auto"/>
              <w:ind w:left="161" w:right="101"/>
              <w:rPr>
                <w:rFonts w:ascii="黑体" w:eastAsia="黑体"/>
                <w:b/>
                <w:sz w:val="23"/>
              </w:rPr>
            </w:pPr>
            <w:r>
              <w:rPr>
                <w:rFonts w:ascii="黑体" w:eastAsia="黑体" w:hint="eastAsia"/>
                <w:b/>
                <w:w w:val="105"/>
                <w:sz w:val="23"/>
              </w:rPr>
              <w:t>课程名称</w:t>
            </w:r>
          </w:p>
        </w:tc>
        <w:tc>
          <w:tcPr>
            <w:tcW w:w="7426" w:type="dxa"/>
            <w:shd w:val="clear" w:color="auto" w:fill="BDD6EE"/>
          </w:tcPr>
          <w:p w:rsidR="003D1181" w:rsidRDefault="003D1181">
            <w:pPr>
              <w:pStyle w:val="TableParagraph"/>
              <w:spacing w:before="4"/>
              <w:rPr>
                <w:b/>
                <w:sz w:val="29"/>
              </w:rPr>
            </w:pPr>
          </w:p>
          <w:p w:rsidR="003D1181" w:rsidRDefault="00EB6E1E">
            <w:pPr>
              <w:pStyle w:val="TableParagraph"/>
              <w:ind w:left="1998" w:right="1983"/>
              <w:jc w:val="center"/>
              <w:rPr>
                <w:rFonts w:ascii="黑体" w:eastAsia="黑体"/>
                <w:b/>
                <w:sz w:val="23"/>
              </w:rPr>
            </w:pPr>
            <w:r>
              <w:rPr>
                <w:rFonts w:ascii="黑体" w:eastAsia="黑体" w:hint="eastAsia"/>
                <w:b/>
                <w:w w:val="105"/>
                <w:sz w:val="23"/>
              </w:rPr>
              <w:t>课程目标、主要内容和教学要求</w:t>
            </w:r>
          </w:p>
        </w:tc>
        <w:tc>
          <w:tcPr>
            <w:tcW w:w="849" w:type="dxa"/>
            <w:shd w:val="clear" w:color="auto" w:fill="BDD6EE"/>
          </w:tcPr>
          <w:p w:rsidR="003D1181" w:rsidRDefault="003D1181">
            <w:pPr>
              <w:pStyle w:val="TableParagraph"/>
              <w:spacing w:before="4"/>
              <w:rPr>
                <w:b/>
                <w:sz w:val="17"/>
              </w:rPr>
            </w:pPr>
          </w:p>
          <w:p w:rsidR="003D1181" w:rsidRDefault="00EB6E1E">
            <w:pPr>
              <w:pStyle w:val="TableParagraph"/>
              <w:spacing w:line="254" w:lineRule="auto"/>
              <w:ind w:left="189" w:right="126"/>
              <w:rPr>
                <w:rFonts w:ascii="黑体" w:eastAsia="黑体"/>
                <w:b/>
                <w:sz w:val="23"/>
              </w:rPr>
            </w:pPr>
            <w:r>
              <w:rPr>
                <w:rFonts w:ascii="黑体" w:eastAsia="黑体" w:hint="eastAsia"/>
                <w:b/>
                <w:w w:val="105"/>
                <w:sz w:val="23"/>
              </w:rPr>
              <w:t>参考学时</w:t>
            </w:r>
          </w:p>
        </w:tc>
      </w:tr>
      <w:tr w:rsidR="003D1181">
        <w:trPr>
          <w:trHeight w:val="1180"/>
        </w:trPr>
        <w:tc>
          <w:tcPr>
            <w:tcW w:w="710" w:type="dxa"/>
          </w:tcPr>
          <w:p w:rsidR="003D1181" w:rsidRDefault="003D1181">
            <w:pPr>
              <w:pStyle w:val="TableParagraph"/>
              <w:spacing w:before="9"/>
              <w:rPr>
                <w:b/>
                <w:sz w:val="33"/>
              </w:rPr>
            </w:pPr>
          </w:p>
          <w:p w:rsidR="003D1181" w:rsidRDefault="00EB6E1E">
            <w:pPr>
              <w:pStyle w:val="TableParagraph"/>
              <w:ind w:left="14"/>
              <w:jc w:val="center"/>
              <w:rPr>
                <w:rFonts w:ascii="黑体"/>
                <w:sz w:val="24"/>
              </w:rPr>
            </w:pPr>
            <w:r>
              <w:rPr>
                <w:rFonts w:ascii="黑体"/>
                <w:sz w:val="24"/>
              </w:rPr>
              <w:t>1</w:t>
            </w:r>
          </w:p>
        </w:tc>
        <w:tc>
          <w:tcPr>
            <w:tcW w:w="796" w:type="dxa"/>
          </w:tcPr>
          <w:p w:rsidR="003D1181" w:rsidRDefault="003D1181">
            <w:pPr>
              <w:pStyle w:val="TableParagraph"/>
              <w:spacing w:before="9"/>
              <w:rPr>
                <w:b/>
                <w:sz w:val="33"/>
              </w:rPr>
            </w:pPr>
          </w:p>
          <w:p w:rsidR="003D1181" w:rsidRDefault="00EB6E1E">
            <w:pPr>
              <w:pStyle w:val="TableParagraph"/>
              <w:ind w:left="136" w:right="120"/>
              <w:jc w:val="center"/>
              <w:rPr>
                <w:sz w:val="24"/>
              </w:rPr>
            </w:pPr>
            <w:r>
              <w:rPr>
                <w:sz w:val="24"/>
              </w:rPr>
              <w:t>素描</w:t>
            </w:r>
          </w:p>
        </w:tc>
        <w:tc>
          <w:tcPr>
            <w:tcW w:w="7426" w:type="dxa"/>
          </w:tcPr>
          <w:p w:rsidR="003D1181" w:rsidRDefault="00EB6E1E">
            <w:pPr>
              <w:pStyle w:val="TableParagraph"/>
              <w:spacing w:before="107"/>
              <w:ind w:left="111" w:right="-15"/>
              <w:rPr>
                <w:sz w:val="20"/>
              </w:rPr>
            </w:pPr>
            <w:r>
              <w:rPr>
                <w:w w:val="105"/>
                <w:sz w:val="20"/>
              </w:rPr>
              <w:t>了解基础素描和设计素描基本画法</w:t>
            </w:r>
            <w:r>
              <w:rPr>
                <w:w w:val="105"/>
                <w:sz w:val="20"/>
              </w:rPr>
              <w:t>,</w:t>
            </w:r>
            <w:r>
              <w:rPr>
                <w:w w:val="105"/>
                <w:sz w:val="20"/>
              </w:rPr>
              <w:t>掌握素描光影技能</w:t>
            </w:r>
            <w:r>
              <w:rPr>
                <w:w w:val="105"/>
                <w:sz w:val="20"/>
              </w:rPr>
              <w:t>,</w:t>
            </w:r>
            <w:r>
              <w:rPr>
                <w:w w:val="105"/>
                <w:sz w:val="20"/>
              </w:rPr>
              <w:t>掌握正确的观察方法</w:t>
            </w:r>
            <w:r>
              <w:rPr>
                <w:w w:val="105"/>
                <w:sz w:val="20"/>
              </w:rPr>
              <w:t>,</w:t>
            </w:r>
          </w:p>
          <w:p w:rsidR="003D1181" w:rsidRDefault="00EB6E1E">
            <w:pPr>
              <w:pStyle w:val="TableParagraph"/>
              <w:spacing w:before="10" w:line="350" w:lineRule="atLeast"/>
              <w:ind w:left="111" w:right="161"/>
              <w:rPr>
                <w:sz w:val="20"/>
              </w:rPr>
            </w:pPr>
            <w:r>
              <w:rPr>
                <w:spacing w:val="3"/>
                <w:sz w:val="20"/>
              </w:rPr>
              <w:t>提高敏锐的感受能力和打牢坚实的造型能力</w:t>
            </w:r>
            <w:r>
              <w:rPr>
                <w:spacing w:val="3"/>
                <w:sz w:val="20"/>
              </w:rPr>
              <w:t>,</w:t>
            </w:r>
            <w:r>
              <w:rPr>
                <w:spacing w:val="3"/>
                <w:sz w:val="20"/>
              </w:rPr>
              <w:t>教学中应侧重对构图、透视、结</w:t>
            </w:r>
            <w:r>
              <w:rPr>
                <w:spacing w:val="3"/>
                <w:sz w:val="20"/>
              </w:rPr>
              <w:t xml:space="preserve">  </w:t>
            </w:r>
            <w:r>
              <w:rPr>
                <w:spacing w:val="3"/>
                <w:w w:val="105"/>
                <w:sz w:val="20"/>
              </w:rPr>
              <w:t>构的讲授和训练</w:t>
            </w:r>
            <w:r>
              <w:rPr>
                <w:spacing w:val="3"/>
                <w:w w:val="105"/>
                <w:sz w:val="20"/>
              </w:rPr>
              <w:t>,</w:t>
            </w:r>
            <w:r>
              <w:rPr>
                <w:spacing w:val="3"/>
                <w:w w:val="105"/>
                <w:sz w:val="20"/>
              </w:rPr>
              <w:t>结合各科专业进行临摹、写生、默写、速写等形式。</w:t>
            </w:r>
          </w:p>
        </w:tc>
        <w:tc>
          <w:tcPr>
            <w:tcW w:w="849" w:type="dxa"/>
          </w:tcPr>
          <w:p w:rsidR="003D1181" w:rsidRDefault="003D1181">
            <w:pPr>
              <w:pStyle w:val="TableParagraph"/>
              <w:rPr>
                <w:b/>
                <w:sz w:val="20"/>
              </w:rPr>
            </w:pPr>
          </w:p>
          <w:p w:rsidR="003D1181" w:rsidRDefault="003D1181">
            <w:pPr>
              <w:pStyle w:val="TableParagraph"/>
              <w:spacing w:before="1"/>
              <w:rPr>
                <w:b/>
                <w:sz w:val="16"/>
              </w:rPr>
            </w:pPr>
          </w:p>
          <w:p w:rsidR="003D1181" w:rsidRDefault="00EB6E1E">
            <w:pPr>
              <w:pStyle w:val="TableParagraph"/>
              <w:ind w:left="271"/>
              <w:rPr>
                <w:sz w:val="20"/>
              </w:rPr>
            </w:pPr>
            <w:r>
              <w:rPr>
                <w:w w:val="105"/>
                <w:sz w:val="20"/>
              </w:rPr>
              <w:t>252</w:t>
            </w:r>
          </w:p>
        </w:tc>
      </w:tr>
      <w:tr w:rsidR="003D1181">
        <w:trPr>
          <w:trHeight w:val="1511"/>
        </w:trPr>
        <w:tc>
          <w:tcPr>
            <w:tcW w:w="710" w:type="dxa"/>
          </w:tcPr>
          <w:p w:rsidR="003D1181" w:rsidRDefault="003D1181">
            <w:pPr>
              <w:pStyle w:val="TableParagraph"/>
              <w:rPr>
                <w:b/>
                <w:sz w:val="24"/>
              </w:rPr>
            </w:pPr>
          </w:p>
          <w:p w:rsidR="003D1181" w:rsidRDefault="003D1181">
            <w:pPr>
              <w:pStyle w:val="TableParagraph"/>
              <w:spacing w:before="10"/>
              <w:rPr>
                <w:b/>
              </w:rPr>
            </w:pPr>
          </w:p>
          <w:p w:rsidR="003D1181" w:rsidRDefault="00EB6E1E">
            <w:pPr>
              <w:pStyle w:val="TableParagraph"/>
              <w:ind w:left="14"/>
              <w:jc w:val="center"/>
              <w:rPr>
                <w:rFonts w:ascii="黑体"/>
                <w:sz w:val="24"/>
              </w:rPr>
            </w:pPr>
            <w:r>
              <w:rPr>
                <w:rFonts w:ascii="黑体"/>
                <w:sz w:val="24"/>
              </w:rPr>
              <w:t>2</w:t>
            </w:r>
          </w:p>
        </w:tc>
        <w:tc>
          <w:tcPr>
            <w:tcW w:w="796" w:type="dxa"/>
          </w:tcPr>
          <w:p w:rsidR="003D1181" w:rsidRDefault="003D1181">
            <w:pPr>
              <w:pStyle w:val="TableParagraph"/>
              <w:rPr>
                <w:b/>
                <w:sz w:val="24"/>
              </w:rPr>
            </w:pPr>
          </w:p>
          <w:p w:rsidR="003D1181" w:rsidRDefault="003D1181">
            <w:pPr>
              <w:pStyle w:val="TableParagraph"/>
              <w:spacing w:before="10"/>
              <w:rPr>
                <w:b/>
              </w:rPr>
            </w:pPr>
          </w:p>
          <w:p w:rsidR="003D1181" w:rsidRDefault="00EB6E1E">
            <w:pPr>
              <w:pStyle w:val="TableParagraph"/>
              <w:ind w:left="136" w:right="120"/>
              <w:jc w:val="center"/>
              <w:rPr>
                <w:sz w:val="24"/>
              </w:rPr>
            </w:pPr>
            <w:r>
              <w:rPr>
                <w:sz w:val="24"/>
              </w:rPr>
              <w:t>色彩</w:t>
            </w:r>
          </w:p>
        </w:tc>
        <w:tc>
          <w:tcPr>
            <w:tcW w:w="7426" w:type="dxa"/>
          </w:tcPr>
          <w:p w:rsidR="003D1181" w:rsidRDefault="00EB6E1E">
            <w:pPr>
              <w:pStyle w:val="TableParagraph"/>
              <w:spacing w:before="92" w:line="336" w:lineRule="auto"/>
              <w:ind w:left="111" w:right="161"/>
              <w:jc w:val="both"/>
              <w:rPr>
                <w:sz w:val="20"/>
              </w:rPr>
            </w:pPr>
            <w:r>
              <w:rPr>
                <w:spacing w:val="3"/>
                <w:w w:val="105"/>
                <w:sz w:val="20"/>
              </w:rPr>
              <w:t>掌握色彩的基本理论</w:t>
            </w:r>
            <w:r>
              <w:rPr>
                <w:spacing w:val="3"/>
                <w:w w:val="105"/>
                <w:sz w:val="20"/>
              </w:rPr>
              <w:t>,</w:t>
            </w:r>
            <w:r>
              <w:rPr>
                <w:spacing w:val="3"/>
                <w:w w:val="105"/>
                <w:sz w:val="20"/>
              </w:rPr>
              <w:t>进行色彩写生与训练</w:t>
            </w:r>
            <w:r>
              <w:rPr>
                <w:spacing w:val="3"/>
                <w:w w:val="105"/>
                <w:sz w:val="20"/>
              </w:rPr>
              <w:t>,</w:t>
            </w:r>
            <w:r>
              <w:rPr>
                <w:spacing w:val="3"/>
                <w:w w:val="105"/>
                <w:sz w:val="20"/>
              </w:rPr>
              <w:t>表现出写生色彩中的固有色、环</w:t>
            </w:r>
            <w:r>
              <w:rPr>
                <w:spacing w:val="3"/>
                <w:sz w:val="20"/>
              </w:rPr>
              <w:t>境色、光源色及其之间的关系。掌握色彩的工具性能与表现技法</w:t>
            </w:r>
            <w:r>
              <w:rPr>
                <w:spacing w:val="3"/>
                <w:sz w:val="20"/>
              </w:rPr>
              <w:t>;</w:t>
            </w:r>
            <w:r>
              <w:rPr>
                <w:spacing w:val="3"/>
                <w:sz w:val="20"/>
              </w:rPr>
              <w:t>主要培养学</w:t>
            </w:r>
            <w:r>
              <w:rPr>
                <w:spacing w:val="3"/>
                <w:sz w:val="20"/>
              </w:rPr>
              <w:t xml:space="preserve">  </w:t>
            </w:r>
            <w:r>
              <w:rPr>
                <w:spacing w:val="3"/>
                <w:sz w:val="20"/>
              </w:rPr>
              <w:t>生对色彩敏锐的感受和分析能力</w:t>
            </w:r>
            <w:r>
              <w:rPr>
                <w:spacing w:val="3"/>
                <w:sz w:val="20"/>
              </w:rPr>
              <w:t>,</w:t>
            </w:r>
            <w:r>
              <w:rPr>
                <w:spacing w:val="3"/>
                <w:sz w:val="20"/>
              </w:rPr>
              <w:t>教学中应侧重对学生色彩归纳能力和建立色</w:t>
            </w:r>
          </w:p>
          <w:p w:rsidR="003D1181" w:rsidRDefault="00EB6E1E">
            <w:pPr>
              <w:pStyle w:val="TableParagraph"/>
              <w:spacing w:line="255" w:lineRule="exact"/>
              <w:ind w:left="111"/>
              <w:rPr>
                <w:sz w:val="20"/>
              </w:rPr>
            </w:pPr>
            <w:r>
              <w:rPr>
                <w:w w:val="105"/>
                <w:sz w:val="20"/>
              </w:rPr>
              <w:t>彩关系能力的训练。</w:t>
            </w:r>
          </w:p>
        </w:tc>
        <w:tc>
          <w:tcPr>
            <w:tcW w:w="849" w:type="dxa"/>
          </w:tcPr>
          <w:p w:rsidR="003D1181" w:rsidRDefault="003D1181">
            <w:pPr>
              <w:pStyle w:val="TableParagraph"/>
              <w:rPr>
                <w:b/>
                <w:sz w:val="20"/>
              </w:rPr>
            </w:pPr>
          </w:p>
          <w:p w:rsidR="003D1181" w:rsidRDefault="003D1181">
            <w:pPr>
              <w:pStyle w:val="TableParagraph"/>
              <w:spacing w:before="2"/>
              <w:rPr>
                <w:b/>
                <w:sz w:val="29"/>
              </w:rPr>
            </w:pPr>
          </w:p>
          <w:p w:rsidR="003D1181" w:rsidRDefault="00EB6E1E">
            <w:pPr>
              <w:pStyle w:val="TableParagraph"/>
              <w:ind w:left="271"/>
              <w:rPr>
                <w:sz w:val="20"/>
              </w:rPr>
            </w:pPr>
            <w:r>
              <w:rPr>
                <w:w w:val="105"/>
                <w:sz w:val="20"/>
              </w:rPr>
              <w:t>252</w:t>
            </w:r>
          </w:p>
        </w:tc>
      </w:tr>
      <w:tr w:rsidR="003D1181">
        <w:trPr>
          <w:trHeight w:val="2510"/>
        </w:trPr>
        <w:tc>
          <w:tcPr>
            <w:tcW w:w="710" w:type="dxa"/>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EB6E1E">
            <w:pPr>
              <w:pStyle w:val="TableParagraph"/>
              <w:spacing w:before="176"/>
              <w:ind w:left="14"/>
              <w:jc w:val="center"/>
              <w:rPr>
                <w:rFonts w:ascii="黑体"/>
                <w:sz w:val="24"/>
              </w:rPr>
            </w:pPr>
            <w:r>
              <w:rPr>
                <w:rFonts w:ascii="黑体"/>
                <w:sz w:val="24"/>
              </w:rPr>
              <w:t>3</w:t>
            </w:r>
          </w:p>
        </w:tc>
        <w:tc>
          <w:tcPr>
            <w:tcW w:w="796" w:type="dxa"/>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5"/>
              <w:rPr>
                <w:b/>
                <w:sz w:val="25"/>
              </w:rPr>
            </w:pPr>
          </w:p>
          <w:p w:rsidR="003D1181" w:rsidRDefault="00EB6E1E">
            <w:pPr>
              <w:pStyle w:val="TableParagraph"/>
              <w:spacing w:line="242" w:lineRule="auto"/>
              <w:ind w:left="161" w:right="142"/>
              <w:rPr>
                <w:sz w:val="24"/>
              </w:rPr>
            </w:pPr>
            <w:r>
              <w:rPr>
                <w:sz w:val="24"/>
              </w:rPr>
              <w:t>构成基础</w:t>
            </w:r>
          </w:p>
        </w:tc>
        <w:tc>
          <w:tcPr>
            <w:tcW w:w="7426" w:type="dxa"/>
          </w:tcPr>
          <w:p w:rsidR="003D1181" w:rsidRDefault="00EB6E1E">
            <w:pPr>
              <w:pStyle w:val="TableParagraph"/>
              <w:spacing w:before="54"/>
              <w:ind w:left="111"/>
              <w:rPr>
                <w:sz w:val="20"/>
              </w:rPr>
            </w:pPr>
            <w:r>
              <w:rPr>
                <w:w w:val="110"/>
                <w:sz w:val="20"/>
              </w:rPr>
              <w:t>本课程分为三部分</w:t>
            </w:r>
            <w:r>
              <w:rPr>
                <w:w w:val="110"/>
                <w:sz w:val="20"/>
              </w:rPr>
              <w:t>:</w:t>
            </w:r>
          </w:p>
          <w:p w:rsidR="003D1181" w:rsidRDefault="00EB6E1E">
            <w:pPr>
              <w:pStyle w:val="TableParagraph"/>
              <w:numPr>
                <w:ilvl w:val="0"/>
                <w:numId w:val="7"/>
              </w:numPr>
              <w:tabs>
                <w:tab w:val="left" w:pos="637"/>
              </w:tabs>
              <w:spacing w:before="99" w:line="338" w:lineRule="auto"/>
              <w:ind w:right="94" w:firstLine="0"/>
              <w:rPr>
                <w:sz w:val="20"/>
              </w:rPr>
            </w:pPr>
            <w:r>
              <w:rPr>
                <w:spacing w:val="-2"/>
                <w:w w:val="105"/>
                <w:sz w:val="20"/>
              </w:rPr>
              <w:t>平面构成</w:t>
            </w:r>
            <w:r>
              <w:rPr>
                <w:spacing w:val="-2"/>
                <w:w w:val="105"/>
                <w:sz w:val="20"/>
              </w:rPr>
              <w:t>:</w:t>
            </w:r>
            <w:r>
              <w:rPr>
                <w:spacing w:val="-2"/>
                <w:w w:val="105"/>
                <w:sz w:val="20"/>
              </w:rPr>
              <w:t>掌握平面构成的内容和目的</w:t>
            </w:r>
            <w:r>
              <w:rPr>
                <w:spacing w:val="-2"/>
                <w:w w:val="105"/>
                <w:sz w:val="20"/>
              </w:rPr>
              <w:t>;</w:t>
            </w:r>
            <w:r>
              <w:rPr>
                <w:spacing w:val="-2"/>
                <w:w w:val="105"/>
                <w:sz w:val="20"/>
              </w:rPr>
              <w:t>点、线、面等构成要素的性质及构成基本形式</w:t>
            </w:r>
            <w:r>
              <w:rPr>
                <w:spacing w:val="-2"/>
                <w:w w:val="105"/>
                <w:sz w:val="20"/>
              </w:rPr>
              <w:t>,</w:t>
            </w:r>
            <w:r>
              <w:rPr>
                <w:spacing w:val="-2"/>
                <w:w w:val="105"/>
                <w:sz w:val="20"/>
              </w:rPr>
              <w:t>并能够运用构成理论进行一定的创作</w:t>
            </w:r>
            <w:r>
              <w:rPr>
                <w:spacing w:val="-2"/>
                <w:w w:val="105"/>
                <w:sz w:val="20"/>
              </w:rPr>
              <w:t>;</w:t>
            </w:r>
          </w:p>
          <w:p w:rsidR="003D1181" w:rsidRDefault="00EB6E1E">
            <w:pPr>
              <w:pStyle w:val="TableParagraph"/>
              <w:numPr>
                <w:ilvl w:val="0"/>
                <w:numId w:val="7"/>
              </w:numPr>
              <w:tabs>
                <w:tab w:val="left" w:pos="637"/>
              </w:tabs>
              <w:spacing w:line="338" w:lineRule="auto"/>
              <w:ind w:right="94" w:firstLine="0"/>
              <w:rPr>
                <w:sz w:val="20"/>
              </w:rPr>
            </w:pPr>
            <w:r>
              <w:rPr>
                <w:spacing w:val="-3"/>
                <w:w w:val="105"/>
                <w:sz w:val="20"/>
              </w:rPr>
              <w:t>色彩构成</w:t>
            </w:r>
            <w:r>
              <w:rPr>
                <w:spacing w:val="-3"/>
                <w:w w:val="105"/>
                <w:sz w:val="20"/>
              </w:rPr>
              <w:t>:</w:t>
            </w:r>
            <w:r>
              <w:rPr>
                <w:spacing w:val="-3"/>
                <w:w w:val="105"/>
                <w:sz w:val="20"/>
              </w:rPr>
              <w:t>掌握色彩的概念、产生</w:t>
            </w:r>
            <w:r>
              <w:rPr>
                <w:spacing w:val="-3"/>
                <w:w w:val="105"/>
                <w:sz w:val="20"/>
              </w:rPr>
              <w:t>,</w:t>
            </w:r>
            <w:r>
              <w:rPr>
                <w:spacing w:val="-3"/>
                <w:w w:val="105"/>
                <w:sz w:val="20"/>
              </w:rPr>
              <w:t>色彩的要素、对比与调和</w:t>
            </w:r>
            <w:r>
              <w:rPr>
                <w:spacing w:val="-3"/>
                <w:w w:val="105"/>
                <w:sz w:val="20"/>
              </w:rPr>
              <w:t>,</w:t>
            </w:r>
            <w:r>
              <w:rPr>
                <w:spacing w:val="-3"/>
                <w:w w:val="105"/>
                <w:sz w:val="20"/>
              </w:rPr>
              <w:t>色调组织</w:t>
            </w:r>
            <w:r>
              <w:rPr>
                <w:spacing w:val="-3"/>
                <w:w w:val="110"/>
                <w:sz w:val="20"/>
              </w:rPr>
              <w:t>原理及表现</w:t>
            </w:r>
            <w:r>
              <w:rPr>
                <w:spacing w:val="-3"/>
                <w:w w:val="110"/>
                <w:sz w:val="20"/>
              </w:rPr>
              <w:t>;</w:t>
            </w:r>
          </w:p>
          <w:p w:rsidR="003D1181" w:rsidRDefault="00EB6E1E">
            <w:pPr>
              <w:pStyle w:val="TableParagraph"/>
              <w:numPr>
                <w:ilvl w:val="0"/>
                <w:numId w:val="7"/>
              </w:numPr>
              <w:tabs>
                <w:tab w:val="left" w:pos="635"/>
              </w:tabs>
              <w:spacing w:line="249" w:lineRule="exact"/>
              <w:ind w:left="634" w:hanging="524"/>
              <w:rPr>
                <w:sz w:val="20"/>
              </w:rPr>
            </w:pPr>
            <w:r>
              <w:rPr>
                <w:spacing w:val="-1"/>
                <w:w w:val="105"/>
                <w:sz w:val="20"/>
              </w:rPr>
              <w:t>立体构成</w:t>
            </w:r>
            <w:r>
              <w:rPr>
                <w:spacing w:val="-1"/>
                <w:w w:val="105"/>
                <w:sz w:val="20"/>
              </w:rPr>
              <w:t>:</w:t>
            </w:r>
            <w:r>
              <w:rPr>
                <w:spacing w:val="-1"/>
                <w:w w:val="105"/>
                <w:sz w:val="20"/>
              </w:rPr>
              <w:t>掌握立体构成设计的基本技能和形式美的基本法则</w:t>
            </w:r>
            <w:r>
              <w:rPr>
                <w:spacing w:val="-1"/>
                <w:w w:val="105"/>
                <w:sz w:val="20"/>
              </w:rPr>
              <w:t>,</w:t>
            </w:r>
            <w:r>
              <w:rPr>
                <w:spacing w:val="-1"/>
                <w:w w:val="105"/>
                <w:sz w:val="20"/>
              </w:rPr>
              <w:t>掌握立体</w:t>
            </w:r>
          </w:p>
          <w:p w:rsidR="003D1181" w:rsidRDefault="00EB6E1E">
            <w:pPr>
              <w:pStyle w:val="TableParagraph"/>
              <w:spacing w:before="101"/>
              <w:ind w:left="111"/>
              <w:rPr>
                <w:sz w:val="20"/>
              </w:rPr>
            </w:pPr>
            <w:r>
              <w:rPr>
                <w:w w:val="105"/>
                <w:sz w:val="20"/>
              </w:rPr>
              <w:t>构成的各种基本表现手法。</w:t>
            </w:r>
          </w:p>
        </w:tc>
        <w:tc>
          <w:tcPr>
            <w:tcW w:w="849"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spacing w:before="2"/>
              <w:rPr>
                <w:b/>
                <w:sz w:val="28"/>
              </w:rPr>
            </w:pPr>
          </w:p>
          <w:p w:rsidR="003D1181" w:rsidRDefault="00EB6E1E">
            <w:pPr>
              <w:pStyle w:val="TableParagraph"/>
              <w:ind w:left="324"/>
              <w:rPr>
                <w:sz w:val="20"/>
              </w:rPr>
            </w:pPr>
            <w:r>
              <w:rPr>
                <w:w w:val="105"/>
                <w:sz w:val="20"/>
              </w:rPr>
              <w:t>72</w:t>
            </w:r>
          </w:p>
        </w:tc>
      </w:tr>
      <w:tr w:rsidR="003D1181">
        <w:trPr>
          <w:trHeight w:val="1794"/>
        </w:trPr>
        <w:tc>
          <w:tcPr>
            <w:tcW w:w="710" w:type="dxa"/>
          </w:tcPr>
          <w:p w:rsidR="003D1181" w:rsidRDefault="003D1181">
            <w:pPr>
              <w:pStyle w:val="TableParagraph"/>
              <w:rPr>
                <w:b/>
                <w:sz w:val="24"/>
              </w:rPr>
            </w:pPr>
          </w:p>
          <w:p w:rsidR="003D1181" w:rsidRDefault="003D1181">
            <w:pPr>
              <w:pStyle w:val="TableParagraph"/>
              <w:spacing w:before="8"/>
              <w:rPr>
                <w:b/>
                <w:sz w:val="33"/>
              </w:rPr>
            </w:pPr>
          </w:p>
          <w:p w:rsidR="003D1181" w:rsidRDefault="00EB6E1E">
            <w:pPr>
              <w:pStyle w:val="TableParagraph"/>
              <w:ind w:left="14"/>
              <w:jc w:val="center"/>
              <w:rPr>
                <w:rFonts w:ascii="黑体"/>
                <w:sz w:val="24"/>
              </w:rPr>
            </w:pPr>
            <w:r>
              <w:rPr>
                <w:rFonts w:ascii="黑体"/>
                <w:sz w:val="24"/>
              </w:rPr>
              <w:t>4</w:t>
            </w:r>
          </w:p>
        </w:tc>
        <w:tc>
          <w:tcPr>
            <w:tcW w:w="796" w:type="dxa"/>
          </w:tcPr>
          <w:p w:rsidR="003D1181" w:rsidRDefault="00EB6E1E">
            <w:pPr>
              <w:pStyle w:val="TableParagraph"/>
              <w:spacing w:before="115" w:line="242" w:lineRule="auto"/>
              <w:ind w:left="161" w:right="125"/>
              <w:rPr>
                <w:sz w:val="24"/>
              </w:rPr>
            </w:pPr>
            <w:r>
              <w:rPr>
                <w:sz w:val="24"/>
              </w:rPr>
              <w:t>PH0T 0sH0</w:t>
            </w:r>
          </w:p>
          <w:p w:rsidR="003D1181" w:rsidRDefault="00EB6E1E">
            <w:pPr>
              <w:pStyle w:val="TableParagraph"/>
              <w:spacing w:before="3" w:line="242" w:lineRule="auto"/>
              <w:ind w:left="161" w:right="142" w:firstLine="30"/>
              <w:jc w:val="both"/>
              <w:rPr>
                <w:sz w:val="24"/>
              </w:rPr>
            </w:pPr>
            <w:r>
              <w:rPr>
                <w:sz w:val="24"/>
              </w:rPr>
              <w:t>P</w:t>
            </w:r>
            <w:r>
              <w:rPr>
                <w:spacing w:val="-30"/>
                <w:sz w:val="24"/>
              </w:rPr>
              <w:t xml:space="preserve"> </w:t>
            </w:r>
            <w:r>
              <w:rPr>
                <w:spacing w:val="-30"/>
                <w:sz w:val="24"/>
              </w:rPr>
              <w:t>设</w:t>
            </w:r>
            <w:r>
              <w:rPr>
                <w:spacing w:val="-24"/>
                <w:sz w:val="24"/>
              </w:rPr>
              <w:t>计与</w:t>
            </w:r>
            <w:r>
              <w:rPr>
                <w:spacing w:val="-9"/>
                <w:sz w:val="24"/>
              </w:rPr>
              <w:t>制作</w:t>
            </w:r>
          </w:p>
        </w:tc>
        <w:tc>
          <w:tcPr>
            <w:tcW w:w="7426" w:type="dxa"/>
          </w:tcPr>
          <w:p w:rsidR="003D1181" w:rsidRDefault="00EB6E1E">
            <w:pPr>
              <w:pStyle w:val="TableParagraph"/>
              <w:spacing w:before="54" w:line="336" w:lineRule="auto"/>
              <w:ind w:left="111" w:right="161"/>
              <w:jc w:val="both"/>
              <w:rPr>
                <w:sz w:val="20"/>
              </w:rPr>
            </w:pPr>
            <w:r>
              <w:rPr>
                <w:w w:val="105"/>
                <w:sz w:val="20"/>
              </w:rPr>
              <w:t>了解</w:t>
            </w:r>
            <w:r>
              <w:rPr>
                <w:w w:val="105"/>
                <w:sz w:val="20"/>
              </w:rPr>
              <w:t xml:space="preserve"> Photoshop </w:t>
            </w:r>
            <w:r>
              <w:rPr>
                <w:w w:val="105"/>
                <w:sz w:val="20"/>
              </w:rPr>
              <w:t>软件的基本知识</w:t>
            </w:r>
            <w:r>
              <w:rPr>
                <w:w w:val="105"/>
                <w:sz w:val="20"/>
              </w:rPr>
              <w:t>;</w:t>
            </w:r>
            <w:r>
              <w:rPr>
                <w:w w:val="105"/>
                <w:sz w:val="20"/>
              </w:rPr>
              <w:t>掌握绘图方法</w:t>
            </w:r>
            <w:r>
              <w:rPr>
                <w:w w:val="105"/>
                <w:sz w:val="20"/>
              </w:rPr>
              <w:t>,</w:t>
            </w:r>
            <w:r>
              <w:rPr>
                <w:w w:val="105"/>
                <w:sz w:val="20"/>
              </w:rPr>
              <w:t>以及图层、通道、路径等在图像处理中的应用</w:t>
            </w:r>
            <w:r>
              <w:rPr>
                <w:w w:val="105"/>
                <w:sz w:val="20"/>
              </w:rPr>
              <w:t>;</w:t>
            </w:r>
            <w:r>
              <w:rPr>
                <w:w w:val="105"/>
                <w:sz w:val="20"/>
              </w:rPr>
              <w:t>掌握常用的滤镜效果并在创作中应用</w:t>
            </w:r>
            <w:r>
              <w:rPr>
                <w:w w:val="105"/>
                <w:sz w:val="20"/>
              </w:rPr>
              <w:t>;</w:t>
            </w:r>
            <w:r>
              <w:rPr>
                <w:w w:val="105"/>
                <w:sz w:val="20"/>
              </w:rPr>
              <w:t>能够完成图像创意合成以及特效的制作</w:t>
            </w:r>
            <w:r>
              <w:rPr>
                <w:w w:val="105"/>
                <w:sz w:val="20"/>
              </w:rPr>
              <w:t>,</w:t>
            </w:r>
            <w:r>
              <w:rPr>
                <w:w w:val="105"/>
                <w:sz w:val="20"/>
              </w:rPr>
              <w:t>具有一定的平面设计能力</w:t>
            </w:r>
            <w:r>
              <w:rPr>
                <w:w w:val="105"/>
                <w:sz w:val="20"/>
              </w:rPr>
              <w:t>;</w:t>
            </w:r>
            <w:r>
              <w:rPr>
                <w:w w:val="105"/>
                <w:sz w:val="20"/>
              </w:rPr>
              <w:t>能够制作图文混排的广告招贴、海报等平面设计作品</w:t>
            </w:r>
            <w:r>
              <w:rPr>
                <w:w w:val="105"/>
                <w:sz w:val="20"/>
              </w:rPr>
              <w:t>,</w:t>
            </w:r>
            <w:r>
              <w:rPr>
                <w:w w:val="105"/>
                <w:sz w:val="20"/>
              </w:rPr>
              <w:t>可进行有目的的综合创作活动</w:t>
            </w:r>
            <w:r>
              <w:rPr>
                <w:w w:val="105"/>
                <w:sz w:val="20"/>
              </w:rPr>
              <w:t>;</w:t>
            </w:r>
            <w:r>
              <w:rPr>
                <w:w w:val="105"/>
                <w:sz w:val="20"/>
              </w:rPr>
              <w:t>掌握用</w:t>
            </w:r>
            <w:r>
              <w:rPr>
                <w:w w:val="105"/>
                <w:sz w:val="20"/>
              </w:rPr>
              <w:t xml:space="preserve"> Adobe</w:t>
            </w:r>
          </w:p>
          <w:p w:rsidR="003D1181" w:rsidRDefault="00EB6E1E">
            <w:pPr>
              <w:pStyle w:val="TableParagraph"/>
              <w:ind w:left="111"/>
              <w:jc w:val="both"/>
              <w:rPr>
                <w:sz w:val="20"/>
              </w:rPr>
            </w:pPr>
            <w:r>
              <w:rPr>
                <w:w w:val="105"/>
                <w:sz w:val="20"/>
              </w:rPr>
              <w:t xml:space="preserve">ImageReady </w:t>
            </w:r>
            <w:r>
              <w:rPr>
                <w:w w:val="105"/>
                <w:sz w:val="20"/>
              </w:rPr>
              <w:t>制作动画</w:t>
            </w:r>
            <w:r>
              <w:rPr>
                <w:w w:val="105"/>
                <w:sz w:val="20"/>
              </w:rPr>
              <w:t>;</w:t>
            </w:r>
            <w:r>
              <w:rPr>
                <w:w w:val="105"/>
                <w:sz w:val="20"/>
              </w:rPr>
              <w:t>掌握图形图像的输出等知识点。</w:t>
            </w:r>
          </w:p>
        </w:tc>
        <w:tc>
          <w:tcPr>
            <w:tcW w:w="849"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EB6E1E">
            <w:pPr>
              <w:pStyle w:val="TableParagraph"/>
              <w:ind w:left="271"/>
              <w:rPr>
                <w:sz w:val="20"/>
              </w:rPr>
            </w:pPr>
            <w:r>
              <w:rPr>
                <w:w w:val="105"/>
                <w:sz w:val="20"/>
              </w:rPr>
              <w:t>108</w:t>
            </w:r>
          </w:p>
        </w:tc>
      </w:tr>
      <w:tr w:rsidR="003D1181">
        <w:trPr>
          <w:trHeight w:val="1794"/>
        </w:trPr>
        <w:tc>
          <w:tcPr>
            <w:tcW w:w="710" w:type="dxa"/>
          </w:tcPr>
          <w:p w:rsidR="003D1181" w:rsidRDefault="003D1181">
            <w:pPr>
              <w:pStyle w:val="TableParagraph"/>
              <w:rPr>
                <w:b/>
                <w:sz w:val="24"/>
              </w:rPr>
            </w:pPr>
          </w:p>
          <w:p w:rsidR="003D1181" w:rsidRDefault="003D1181">
            <w:pPr>
              <w:pStyle w:val="TableParagraph"/>
              <w:spacing w:before="8"/>
              <w:rPr>
                <w:b/>
                <w:sz w:val="33"/>
              </w:rPr>
            </w:pPr>
          </w:p>
          <w:p w:rsidR="003D1181" w:rsidRDefault="00EB6E1E">
            <w:pPr>
              <w:pStyle w:val="TableParagraph"/>
              <w:ind w:left="14"/>
              <w:jc w:val="center"/>
              <w:rPr>
                <w:rFonts w:ascii="黑体"/>
                <w:sz w:val="24"/>
              </w:rPr>
            </w:pPr>
            <w:r>
              <w:rPr>
                <w:rFonts w:ascii="黑体"/>
                <w:sz w:val="24"/>
              </w:rPr>
              <w:t>5</w:t>
            </w:r>
          </w:p>
        </w:tc>
        <w:tc>
          <w:tcPr>
            <w:tcW w:w="796" w:type="dxa"/>
          </w:tcPr>
          <w:p w:rsidR="003D1181" w:rsidRDefault="003D1181">
            <w:pPr>
              <w:pStyle w:val="TableParagraph"/>
              <w:rPr>
                <w:b/>
                <w:sz w:val="24"/>
              </w:rPr>
            </w:pPr>
          </w:p>
          <w:p w:rsidR="003D1181" w:rsidRDefault="003D1181">
            <w:pPr>
              <w:pStyle w:val="TableParagraph"/>
              <w:spacing w:before="8"/>
              <w:rPr>
                <w:b/>
                <w:sz w:val="21"/>
              </w:rPr>
            </w:pPr>
          </w:p>
          <w:p w:rsidR="003D1181" w:rsidRDefault="00EB6E1E">
            <w:pPr>
              <w:pStyle w:val="TableParagraph"/>
              <w:spacing w:before="1" w:line="242" w:lineRule="auto"/>
              <w:ind w:left="161" w:right="142"/>
              <w:rPr>
                <w:sz w:val="24"/>
              </w:rPr>
            </w:pPr>
            <w:r>
              <w:rPr>
                <w:sz w:val="24"/>
              </w:rPr>
              <w:t>图形创意</w:t>
            </w:r>
          </w:p>
        </w:tc>
        <w:tc>
          <w:tcPr>
            <w:tcW w:w="7426" w:type="dxa"/>
          </w:tcPr>
          <w:p w:rsidR="003D1181" w:rsidRDefault="00EB6E1E">
            <w:pPr>
              <w:pStyle w:val="TableParagraph"/>
              <w:spacing w:before="54" w:line="336" w:lineRule="auto"/>
              <w:ind w:left="111" w:right="-15"/>
              <w:rPr>
                <w:sz w:val="20"/>
              </w:rPr>
            </w:pPr>
            <w:r>
              <w:rPr>
                <w:spacing w:val="3"/>
                <w:w w:val="105"/>
                <w:sz w:val="20"/>
              </w:rPr>
              <w:t>通过讲授图形概念、创意思维特征与方法</w:t>
            </w:r>
            <w:r>
              <w:rPr>
                <w:spacing w:val="3"/>
                <w:w w:val="105"/>
                <w:sz w:val="20"/>
              </w:rPr>
              <w:t>,</w:t>
            </w:r>
            <w:r>
              <w:rPr>
                <w:spacing w:val="3"/>
                <w:w w:val="105"/>
                <w:sz w:val="20"/>
              </w:rPr>
              <w:t>以及大量的基础训练</w:t>
            </w:r>
            <w:r>
              <w:rPr>
                <w:spacing w:val="3"/>
                <w:w w:val="105"/>
                <w:sz w:val="20"/>
              </w:rPr>
              <w:t>,</w:t>
            </w:r>
            <w:r>
              <w:rPr>
                <w:spacing w:val="3"/>
                <w:w w:val="105"/>
                <w:sz w:val="20"/>
              </w:rPr>
              <w:t>开拓思维想</w:t>
            </w:r>
            <w:r>
              <w:rPr>
                <w:spacing w:val="3"/>
                <w:w w:val="105"/>
                <w:sz w:val="20"/>
              </w:rPr>
              <w:t xml:space="preserve"> </w:t>
            </w:r>
            <w:r>
              <w:rPr>
                <w:spacing w:val="-3"/>
                <w:w w:val="105"/>
                <w:sz w:val="20"/>
              </w:rPr>
              <w:t>象力</w:t>
            </w:r>
            <w:r>
              <w:rPr>
                <w:spacing w:val="-3"/>
                <w:w w:val="105"/>
                <w:sz w:val="20"/>
              </w:rPr>
              <w:t>,</w:t>
            </w:r>
            <w:r>
              <w:rPr>
                <w:spacing w:val="-3"/>
                <w:w w:val="105"/>
                <w:sz w:val="20"/>
              </w:rPr>
              <w:t>培养设计观念、创造多元的构形设计方法</w:t>
            </w:r>
            <w:r>
              <w:rPr>
                <w:spacing w:val="-3"/>
                <w:w w:val="105"/>
                <w:sz w:val="20"/>
              </w:rPr>
              <w:t>,</w:t>
            </w:r>
            <w:r>
              <w:rPr>
                <w:spacing w:val="-3"/>
                <w:w w:val="105"/>
                <w:sz w:val="20"/>
              </w:rPr>
              <w:t>使学生有意识观察客观世界</w:t>
            </w:r>
            <w:r>
              <w:rPr>
                <w:spacing w:val="-3"/>
                <w:w w:val="105"/>
                <w:sz w:val="20"/>
              </w:rPr>
              <w:t xml:space="preserve">, </w:t>
            </w:r>
            <w:r>
              <w:rPr>
                <w:spacing w:val="-3"/>
                <w:w w:val="105"/>
                <w:sz w:val="20"/>
              </w:rPr>
              <w:t>从生活中积累知识</w:t>
            </w:r>
            <w:r>
              <w:rPr>
                <w:spacing w:val="-3"/>
                <w:w w:val="105"/>
                <w:sz w:val="20"/>
              </w:rPr>
              <w:t>,</w:t>
            </w:r>
            <w:r>
              <w:rPr>
                <w:spacing w:val="-3"/>
                <w:w w:val="105"/>
                <w:sz w:val="20"/>
              </w:rPr>
              <w:t>发现创意元素</w:t>
            </w:r>
            <w:r>
              <w:rPr>
                <w:spacing w:val="-3"/>
                <w:w w:val="105"/>
                <w:sz w:val="20"/>
              </w:rPr>
              <w:t>,</w:t>
            </w:r>
            <w:r>
              <w:rPr>
                <w:spacing w:val="-3"/>
                <w:w w:val="105"/>
                <w:sz w:val="20"/>
              </w:rPr>
              <w:t>在学习和创造中构建广泛的知识结构</w:t>
            </w:r>
            <w:r>
              <w:rPr>
                <w:spacing w:val="-3"/>
                <w:w w:val="105"/>
                <w:sz w:val="20"/>
              </w:rPr>
              <w:t>,</w:t>
            </w:r>
            <w:r>
              <w:rPr>
                <w:spacing w:val="-3"/>
                <w:w w:val="105"/>
                <w:sz w:val="20"/>
              </w:rPr>
              <w:t>加</w:t>
            </w:r>
            <w:r>
              <w:rPr>
                <w:spacing w:val="-3"/>
                <w:w w:val="105"/>
                <w:sz w:val="20"/>
              </w:rPr>
              <w:t xml:space="preserve">  </w:t>
            </w:r>
            <w:r>
              <w:rPr>
                <w:spacing w:val="-3"/>
                <w:w w:val="105"/>
                <w:sz w:val="20"/>
              </w:rPr>
              <w:t>深对图形语言重要性的认知</w:t>
            </w:r>
            <w:r>
              <w:rPr>
                <w:spacing w:val="-3"/>
                <w:w w:val="105"/>
                <w:sz w:val="20"/>
              </w:rPr>
              <w:t>;</w:t>
            </w:r>
            <w:r>
              <w:rPr>
                <w:spacing w:val="-3"/>
                <w:w w:val="105"/>
                <w:sz w:val="20"/>
              </w:rPr>
              <w:t>使他们懂得用何种手段让图形更具内涵</w:t>
            </w:r>
            <w:r>
              <w:rPr>
                <w:spacing w:val="-3"/>
                <w:w w:val="105"/>
                <w:sz w:val="20"/>
              </w:rPr>
              <w:t>,</w:t>
            </w:r>
            <w:r>
              <w:rPr>
                <w:spacing w:val="-3"/>
                <w:w w:val="105"/>
                <w:sz w:val="20"/>
              </w:rPr>
              <w:t>以创造</w:t>
            </w:r>
          </w:p>
          <w:p w:rsidR="003D1181" w:rsidRDefault="00EB6E1E">
            <w:pPr>
              <w:pStyle w:val="TableParagraph"/>
              <w:ind w:left="111"/>
              <w:rPr>
                <w:sz w:val="20"/>
              </w:rPr>
            </w:pPr>
            <w:r>
              <w:rPr>
                <w:w w:val="105"/>
                <w:sz w:val="20"/>
              </w:rPr>
              <w:t>性的思维模式寻求审美的现代性</w:t>
            </w:r>
            <w:r>
              <w:rPr>
                <w:w w:val="105"/>
                <w:sz w:val="20"/>
              </w:rPr>
              <w:t>,</w:t>
            </w:r>
            <w:r>
              <w:rPr>
                <w:w w:val="105"/>
                <w:sz w:val="20"/>
              </w:rPr>
              <w:t>确保向专业设计的自然过渡。</w:t>
            </w:r>
          </w:p>
        </w:tc>
        <w:tc>
          <w:tcPr>
            <w:tcW w:w="849"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EB6E1E">
            <w:pPr>
              <w:pStyle w:val="TableParagraph"/>
              <w:ind w:left="324"/>
              <w:rPr>
                <w:sz w:val="20"/>
              </w:rPr>
            </w:pPr>
            <w:r>
              <w:rPr>
                <w:w w:val="105"/>
                <w:sz w:val="20"/>
              </w:rPr>
              <w:t>72</w:t>
            </w:r>
          </w:p>
        </w:tc>
      </w:tr>
      <w:tr w:rsidR="003D1181">
        <w:trPr>
          <w:trHeight w:val="2169"/>
        </w:trPr>
        <w:tc>
          <w:tcPr>
            <w:tcW w:w="710" w:type="dxa"/>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3"/>
              <w:rPr>
                <w:b/>
                <w:sz w:val="24"/>
              </w:rPr>
            </w:pPr>
          </w:p>
          <w:p w:rsidR="003D1181" w:rsidRDefault="00EB6E1E">
            <w:pPr>
              <w:pStyle w:val="TableParagraph"/>
              <w:spacing w:before="1"/>
              <w:ind w:left="14"/>
              <w:jc w:val="center"/>
              <w:rPr>
                <w:rFonts w:ascii="黑体"/>
                <w:sz w:val="24"/>
              </w:rPr>
            </w:pPr>
            <w:r>
              <w:rPr>
                <w:rFonts w:ascii="黑体"/>
                <w:sz w:val="24"/>
              </w:rPr>
              <w:t>6</w:t>
            </w:r>
          </w:p>
        </w:tc>
        <w:tc>
          <w:tcPr>
            <w:tcW w:w="796" w:type="dxa"/>
          </w:tcPr>
          <w:p w:rsidR="003D1181" w:rsidRDefault="003D1181">
            <w:pPr>
              <w:pStyle w:val="TableParagraph"/>
              <w:rPr>
                <w:b/>
                <w:sz w:val="20"/>
              </w:rPr>
            </w:pPr>
          </w:p>
          <w:p w:rsidR="003D1181" w:rsidRDefault="003D1181">
            <w:pPr>
              <w:pStyle w:val="TableParagraph"/>
              <w:rPr>
                <w:b/>
                <w:sz w:val="20"/>
              </w:rPr>
            </w:pPr>
          </w:p>
          <w:p w:rsidR="003D1181" w:rsidRDefault="00EB6E1E">
            <w:pPr>
              <w:pStyle w:val="TableParagraph"/>
              <w:spacing w:before="132" w:line="292" w:lineRule="auto"/>
              <w:ind w:left="138" w:right="120"/>
              <w:jc w:val="center"/>
              <w:rPr>
                <w:sz w:val="20"/>
              </w:rPr>
            </w:pPr>
            <w:r>
              <w:rPr>
                <w:w w:val="105"/>
                <w:sz w:val="20"/>
              </w:rPr>
              <w:t>Illus trato r</w:t>
            </w:r>
          </w:p>
        </w:tc>
        <w:tc>
          <w:tcPr>
            <w:tcW w:w="7426" w:type="dxa"/>
          </w:tcPr>
          <w:p w:rsidR="003D1181" w:rsidRDefault="003D1181">
            <w:pPr>
              <w:pStyle w:val="TableParagraph"/>
              <w:spacing w:before="10"/>
              <w:rPr>
                <w:b/>
                <w:sz w:val="18"/>
              </w:rPr>
            </w:pPr>
          </w:p>
          <w:p w:rsidR="003D1181" w:rsidRDefault="00EB6E1E">
            <w:pPr>
              <w:pStyle w:val="TableParagraph"/>
              <w:spacing w:before="1" w:line="336" w:lineRule="auto"/>
              <w:ind w:left="111" w:right="109"/>
              <w:jc w:val="both"/>
              <w:rPr>
                <w:sz w:val="20"/>
              </w:rPr>
            </w:pPr>
            <w:r>
              <w:rPr>
                <w:w w:val="105"/>
                <w:sz w:val="20"/>
              </w:rPr>
              <w:t>通过本课程的学习</w:t>
            </w:r>
            <w:r>
              <w:rPr>
                <w:w w:val="105"/>
                <w:sz w:val="20"/>
              </w:rPr>
              <w:t>,</w:t>
            </w:r>
            <w:r>
              <w:rPr>
                <w:w w:val="105"/>
                <w:sz w:val="20"/>
              </w:rPr>
              <w:t>掌握</w:t>
            </w:r>
            <w:r>
              <w:rPr>
                <w:w w:val="105"/>
                <w:sz w:val="20"/>
              </w:rPr>
              <w:t xml:space="preserve"> Illustrator </w:t>
            </w:r>
            <w:r>
              <w:rPr>
                <w:w w:val="105"/>
                <w:sz w:val="20"/>
              </w:rPr>
              <w:t>软件使用基础</w:t>
            </w:r>
            <w:r>
              <w:rPr>
                <w:w w:val="105"/>
                <w:sz w:val="20"/>
              </w:rPr>
              <w:t>,</w:t>
            </w:r>
            <w:r>
              <w:rPr>
                <w:w w:val="105"/>
                <w:sz w:val="20"/>
              </w:rPr>
              <w:t>熟练使用各种绘图和文字工具</w:t>
            </w:r>
            <w:r>
              <w:rPr>
                <w:w w:val="105"/>
                <w:sz w:val="20"/>
              </w:rPr>
              <w:t>;</w:t>
            </w:r>
            <w:r>
              <w:rPr>
                <w:w w:val="105"/>
                <w:sz w:val="20"/>
              </w:rPr>
              <w:t>掌握图层控制与动作面板</w:t>
            </w:r>
            <w:r>
              <w:rPr>
                <w:w w:val="105"/>
                <w:sz w:val="20"/>
              </w:rPr>
              <w:t>;</w:t>
            </w:r>
            <w:r>
              <w:rPr>
                <w:w w:val="105"/>
                <w:sz w:val="20"/>
              </w:rPr>
              <w:t>懂得色彩的基础常识</w:t>
            </w:r>
            <w:r>
              <w:rPr>
                <w:w w:val="105"/>
                <w:sz w:val="20"/>
              </w:rPr>
              <w:t>,</w:t>
            </w:r>
            <w:r>
              <w:rPr>
                <w:w w:val="105"/>
                <w:sz w:val="20"/>
              </w:rPr>
              <w:t>包括颜色模式、印</w:t>
            </w:r>
            <w:r>
              <w:rPr>
                <w:w w:val="105"/>
                <w:sz w:val="20"/>
              </w:rPr>
              <w:t xml:space="preserve"> </w:t>
            </w:r>
            <w:r>
              <w:rPr>
                <w:w w:val="105"/>
                <w:sz w:val="20"/>
              </w:rPr>
              <w:t>刷色和专色</w:t>
            </w:r>
            <w:r>
              <w:rPr>
                <w:w w:val="105"/>
                <w:sz w:val="20"/>
              </w:rPr>
              <w:t>;</w:t>
            </w:r>
            <w:r>
              <w:rPr>
                <w:w w:val="105"/>
                <w:sz w:val="20"/>
              </w:rPr>
              <w:t>掌握纸张图文混排技能</w:t>
            </w:r>
            <w:r>
              <w:rPr>
                <w:w w:val="105"/>
                <w:sz w:val="20"/>
              </w:rPr>
              <w:t>,</w:t>
            </w:r>
            <w:r>
              <w:rPr>
                <w:w w:val="105"/>
                <w:sz w:val="20"/>
              </w:rPr>
              <w:t>图标的制作与运用滤镜效果</w:t>
            </w:r>
            <w:r>
              <w:rPr>
                <w:w w:val="105"/>
                <w:sz w:val="20"/>
              </w:rPr>
              <w:t>;</w:t>
            </w:r>
            <w:r>
              <w:rPr>
                <w:w w:val="105"/>
                <w:sz w:val="20"/>
              </w:rPr>
              <w:t>掌握本软</w:t>
            </w:r>
            <w:r>
              <w:rPr>
                <w:w w:val="105"/>
                <w:sz w:val="20"/>
              </w:rPr>
              <w:t xml:space="preserve"> </w:t>
            </w:r>
            <w:r>
              <w:rPr>
                <w:w w:val="105"/>
                <w:sz w:val="20"/>
              </w:rPr>
              <w:t>件在广告设计、包装设计、</w:t>
            </w:r>
            <w:r>
              <w:rPr>
                <w:w w:val="105"/>
                <w:sz w:val="20"/>
              </w:rPr>
              <w:t xml:space="preserve">VI </w:t>
            </w:r>
            <w:r>
              <w:rPr>
                <w:w w:val="105"/>
                <w:sz w:val="20"/>
              </w:rPr>
              <w:t>设计等领域的使用方法</w:t>
            </w:r>
            <w:r>
              <w:rPr>
                <w:w w:val="105"/>
                <w:sz w:val="20"/>
              </w:rPr>
              <w:t>,</w:t>
            </w:r>
            <w:r>
              <w:rPr>
                <w:w w:val="105"/>
                <w:sz w:val="20"/>
              </w:rPr>
              <w:t>能够使用软件进行与专业相关的设计制作与表现及后期的输出。</w:t>
            </w:r>
          </w:p>
        </w:tc>
        <w:tc>
          <w:tcPr>
            <w:tcW w:w="849"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spacing w:before="8"/>
              <w:rPr>
                <w:b/>
                <w:sz w:val="14"/>
              </w:rPr>
            </w:pPr>
          </w:p>
          <w:p w:rsidR="003D1181" w:rsidRDefault="00EB6E1E">
            <w:pPr>
              <w:pStyle w:val="TableParagraph"/>
              <w:ind w:left="271"/>
              <w:rPr>
                <w:sz w:val="20"/>
              </w:rPr>
            </w:pPr>
            <w:r>
              <w:rPr>
                <w:w w:val="105"/>
                <w:sz w:val="20"/>
              </w:rPr>
              <w:t>144</w:t>
            </w:r>
          </w:p>
        </w:tc>
      </w:tr>
      <w:tr w:rsidR="003D1181">
        <w:trPr>
          <w:trHeight w:val="1790"/>
        </w:trPr>
        <w:tc>
          <w:tcPr>
            <w:tcW w:w="710" w:type="dxa"/>
          </w:tcPr>
          <w:p w:rsidR="003D1181" w:rsidRDefault="003D1181">
            <w:pPr>
              <w:pStyle w:val="TableParagraph"/>
              <w:rPr>
                <w:b/>
                <w:sz w:val="24"/>
              </w:rPr>
            </w:pPr>
          </w:p>
          <w:p w:rsidR="003D1181" w:rsidRDefault="003D1181">
            <w:pPr>
              <w:pStyle w:val="TableParagraph"/>
              <w:spacing w:before="8"/>
              <w:rPr>
                <w:b/>
                <w:sz w:val="33"/>
              </w:rPr>
            </w:pPr>
          </w:p>
          <w:p w:rsidR="003D1181" w:rsidRDefault="00EB6E1E">
            <w:pPr>
              <w:pStyle w:val="TableParagraph"/>
              <w:ind w:left="14"/>
              <w:jc w:val="center"/>
              <w:rPr>
                <w:rFonts w:ascii="黑体"/>
                <w:sz w:val="24"/>
              </w:rPr>
            </w:pPr>
            <w:r>
              <w:rPr>
                <w:rFonts w:ascii="黑体"/>
                <w:sz w:val="24"/>
              </w:rPr>
              <w:t>7</w:t>
            </w:r>
          </w:p>
        </w:tc>
        <w:tc>
          <w:tcPr>
            <w:tcW w:w="796" w:type="dxa"/>
          </w:tcPr>
          <w:p w:rsidR="003D1181" w:rsidRDefault="003D1181">
            <w:pPr>
              <w:pStyle w:val="TableParagraph"/>
              <w:rPr>
                <w:b/>
                <w:sz w:val="24"/>
              </w:rPr>
            </w:pPr>
          </w:p>
          <w:p w:rsidR="003D1181" w:rsidRDefault="003D1181">
            <w:pPr>
              <w:pStyle w:val="TableParagraph"/>
              <w:spacing w:before="8"/>
              <w:rPr>
                <w:b/>
                <w:sz w:val="21"/>
              </w:rPr>
            </w:pPr>
          </w:p>
          <w:p w:rsidR="003D1181" w:rsidRDefault="00EB6E1E">
            <w:pPr>
              <w:pStyle w:val="TableParagraph"/>
              <w:spacing w:before="1" w:line="242" w:lineRule="auto"/>
              <w:ind w:left="161" w:right="142"/>
              <w:rPr>
                <w:sz w:val="24"/>
              </w:rPr>
            </w:pPr>
            <w:r>
              <w:rPr>
                <w:sz w:val="24"/>
              </w:rPr>
              <w:t>插画设计</w:t>
            </w:r>
          </w:p>
        </w:tc>
        <w:tc>
          <w:tcPr>
            <w:tcW w:w="7426" w:type="dxa"/>
          </w:tcPr>
          <w:p w:rsidR="003D1181" w:rsidRDefault="00EB6E1E">
            <w:pPr>
              <w:pStyle w:val="TableParagraph"/>
              <w:spacing w:before="54" w:line="336" w:lineRule="auto"/>
              <w:ind w:left="111" w:right="-15"/>
              <w:rPr>
                <w:sz w:val="20"/>
              </w:rPr>
            </w:pPr>
            <w:r>
              <w:rPr>
                <w:spacing w:val="3"/>
                <w:w w:val="105"/>
                <w:sz w:val="20"/>
              </w:rPr>
              <w:t>本课程主要培养学生的色彩感知、提升图形创意能力及商业插图设计的绘画的能力</w:t>
            </w:r>
            <w:r>
              <w:rPr>
                <w:spacing w:val="3"/>
                <w:w w:val="105"/>
                <w:sz w:val="20"/>
              </w:rPr>
              <w:t>;</w:t>
            </w:r>
            <w:r>
              <w:rPr>
                <w:spacing w:val="3"/>
                <w:w w:val="105"/>
                <w:sz w:val="20"/>
              </w:rPr>
              <w:t>内容包括图形设计与绘画表现等内容</w:t>
            </w:r>
            <w:r>
              <w:rPr>
                <w:spacing w:val="3"/>
                <w:w w:val="105"/>
                <w:sz w:val="20"/>
              </w:rPr>
              <w:t>;</w:t>
            </w:r>
            <w:r>
              <w:rPr>
                <w:spacing w:val="3"/>
                <w:w w:val="105"/>
                <w:sz w:val="20"/>
              </w:rPr>
              <w:t>学生通过学习</w:t>
            </w:r>
            <w:r>
              <w:rPr>
                <w:spacing w:val="3"/>
                <w:w w:val="105"/>
                <w:sz w:val="20"/>
              </w:rPr>
              <w:t>,</w:t>
            </w:r>
            <w:r>
              <w:rPr>
                <w:spacing w:val="3"/>
                <w:w w:val="105"/>
                <w:sz w:val="20"/>
              </w:rPr>
              <w:t>了解插图设计的</w:t>
            </w:r>
            <w:r>
              <w:rPr>
                <w:spacing w:val="3"/>
                <w:w w:val="105"/>
                <w:sz w:val="20"/>
              </w:rPr>
              <w:t xml:space="preserve">  </w:t>
            </w:r>
            <w:r>
              <w:rPr>
                <w:spacing w:val="3"/>
                <w:sz w:val="20"/>
              </w:rPr>
              <w:t>原理</w:t>
            </w:r>
            <w:r>
              <w:rPr>
                <w:sz w:val="20"/>
              </w:rPr>
              <w:t>*</w:t>
            </w:r>
            <w:r>
              <w:rPr>
                <w:spacing w:val="3"/>
                <w:sz w:val="20"/>
              </w:rPr>
              <w:t>技巧及实际应用</w:t>
            </w:r>
            <w:r>
              <w:rPr>
                <w:sz w:val="20"/>
              </w:rPr>
              <w:t>*</w:t>
            </w:r>
            <w:r>
              <w:rPr>
                <w:spacing w:val="-2"/>
                <w:sz w:val="20"/>
              </w:rPr>
              <w:t>主要在广告设计、包装设计、书籍杂志封面及内页插画、</w:t>
            </w:r>
            <w:r>
              <w:rPr>
                <w:spacing w:val="-2"/>
                <w:sz w:val="20"/>
              </w:rPr>
              <w:t xml:space="preserve"> </w:t>
            </w:r>
            <w:r>
              <w:rPr>
                <w:spacing w:val="-2"/>
                <w:w w:val="105"/>
                <w:sz w:val="20"/>
              </w:rPr>
              <w:t>网页设计等</w:t>
            </w:r>
            <w:r>
              <w:rPr>
                <w:spacing w:val="-2"/>
                <w:w w:val="105"/>
                <w:sz w:val="20"/>
              </w:rPr>
              <w:t>;</w:t>
            </w:r>
            <w:r>
              <w:rPr>
                <w:spacing w:val="-2"/>
                <w:w w:val="105"/>
                <w:sz w:val="20"/>
              </w:rPr>
              <w:t>在实际运用领域中学会运用插画手法达到设计的目的和功能</w:t>
            </w:r>
            <w:r>
              <w:rPr>
                <w:spacing w:val="-2"/>
                <w:w w:val="105"/>
                <w:sz w:val="20"/>
              </w:rPr>
              <w:t>,</w:t>
            </w:r>
            <w:r>
              <w:rPr>
                <w:spacing w:val="-2"/>
                <w:w w:val="105"/>
                <w:sz w:val="20"/>
              </w:rPr>
              <w:t>以</w:t>
            </w:r>
          </w:p>
          <w:p w:rsidR="003D1181" w:rsidRDefault="00EB6E1E">
            <w:pPr>
              <w:pStyle w:val="TableParagraph"/>
              <w:ind w:left="111"/>
              <w:rPr>
                <w:sz w:val="20"/>
              </w:rPr>
            </w:pPr>
            <w:r>
              <w:rPr>
                <w:w w:val="105"/>
                <w:sz w:val="20"/>
              </w:rPr>
              <w:t>适应以后广告设计工作的需要。</w:t>
            </w:r>
          </w:p>
        </w:tc>
        <w:tc>
          <w:tcPr>
            <w:tcW w:w="849"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EB6E1E">
            <w:pPr>
              <w:pStyle w:val="TableParagraph"/>
              <w:ind w:left="271"/>
              <w:rPr>
                <w:sz w:val="20"/>
              </w:rPr>
            </w:pPr>
            <w:r>
              <w:rPr>
                <w:w w:val="105"/>
                <w:sz w:val="20"/>
              </w:rPr>
              <w:t>144</w:t>
            </w:r>
          </w:p>
        </w:tc>
      </w:tr>
    </w:tbl>
    <w:p w:rsidR="003D1181" w:rsidRDefault="003D1181">
      <w:pPr>
        <w:rPr>
          <w:sz w:val="20"/>
        </w:rPr>
        <w:sectPr w:rsidR="003D1181">
          <w:pgSz w:w="11910" w:h="16840"/>
          <w:pgMar w:top="1180" w:right="600" w:bottom="700" w:left="1060" w:header="0" w:footer="513" w:gutter="0"/>
          <w:cols w:space="720"/>
        </w:sectPr>
      </w:pPr>
    </w:p>
    <w:p w:rsidR="003D1181" w:rsidRDefault="00EB6E1E">
      <w:pPr>
        <w:pStyle w:val="2"/>
        <w:spacing w:before="37"/>
        <w:ind w:left="1305"/>
      </w:pPr>
      <w:bookmarkStart w:id="10" w:name="_TOC_250013"/>
      <w:bookmarkEnd w:id="10"/>
      <w:r>
        <w:rPr>
          <w:w w:val="125"/>
        </w:rPr>
        <w:lastRenderedPageBreak/>
        <w:t>(</w:t>
      </w:r>
      <w:r>
        <w:rPr>
          <w:w w:val="125"/>
        </w:rPr>
        <w:t>三</w:t>
      </w:r>
      <w:r>
        <w:rPr>
          <w:w w:val="125"/>
        </w:rPr>
        <w:t>)</w:t>
      </w:r>
      <w:r>
        <w:rPr>
          <w:w w:val="125"/>
        </w:rPr>
        <w:t>专业</w:t>
      </w:r>
      <w:r>
        <w:rPr>
          <w:w w:val="125"/>
        </w:rPr>
        <w:t>(</w:t>
      </w:r>
      <w:r>
        <w:rPr>
          <w:w w:val="125"/>
        </w:rPr>
        <w:t>技能</w:t>
      </w:r>
      <w:r>
        <w:rPr>
          <w:w w:val="125"/>
        </w:rPr>
        <w:t>)</w:t>
      </w:r>
      <w:r>
        <w:rPr>
          <w:w w:val="125"/>
        </w:rPr>
        <w:t>课程</w:t>
      </w:r>
    </w:p>
    <w:p w:rsidR="003D1181" w:rsidRDefault="00EB6E1E">
      <w:pPr>
        <w:pStyle w:val="a3"/>
        <w:spacing w:before="187" w:line="374" w:lineRule="auto"/>
        <w:ind w:left="745" w:right="857" w:firstLine="480"/>
      </w:pPr>
      <w:r>
        <w:rPr>
          <w:spacing w:val="-1"/>
        </w:rPr>
        <w:t>依据本地区设计行业、企业业务内容</w:t>
      </w:r>
      <w:r>
        <w:rPr>
          <w:spacing w:val="-1"/>
        </w:rPr>
        <w:t>,</w:t>
      </w:r>
      <w:r>
        <w:rPr>
          <w:spacing w:val="-1"/>
        </w:rPr>
        <w:t>结合本专业人才培养标准与培养规格</w:t>
      </w:r>
      <w:r>
        <w:rPr>
          <w:spacing w:val="-1"/>
        </w:rPr>
        <w:t xml:space="preserve">, </w:t>
      </w:r>
      <w:r>
        <w:t>并与广东省外语艺术学院共同制订专业技能课程。</w:t>
      </w:r>
    </w:p>
    <w:p w:rsidR="003D1181" w:rsidRDefault="00EB6E1E">
      <w:pPr>
        <w:spacing w:before="38" w:after="43"/>
        <w:ind w:left="3839"/>
        <w:rPr>
          <w:b/>
          <w:sz w:val="20"/>
        </w:rPr>
      </w:pPr>
      <w:r>
        <w:rPr>
          <w:b/>
          <w:w w:val="115"/>
          <w:sz w:val="20"/>
        </w:rPr>
        <w:t>表</w:t>
      </w:r>
      <w:r>
        <w:rPr>
          <w:b/>
          <w:w w:val="115"/>
          <w:sz w:val="20"/>
        </w:rPr>
        <w:t xml:space="preserve"> </w:t>
      </w:r>
      <w:r>
        <w:rPr>
          <w:b/>
          <w:w w:val="135"/>
          <w:sz w:val="20"/>
        </w:rPr>
        <w:t xml:space="preserve">4: </w:t>
      </w:r>
      <w:r>
        <w:rPr>
          <w:b/>
          <w:w w:val="115"/>
          <w:sz w:val="20"/>
        </w:rPr>
        <w:t>专业</w:t>
      </w:r>
      <w:r>
        <w:rPr>
          <w:b/>
          <w:w w:val="115"/>
          <w:sz w:val="20"/>
        </w:rPr>
        <w:t>(</w:t>
      </w:r>
      <w:r>
        <w:rPr>
          <w:b/>
          <w:w w:val="115"/>
          <w:sz w:val="20"/>
        </w:rPr>
        <w:t>技能</w:t>
      </w:r>
      <w:r>
        <w:rPr>
          <w:b/>
          <w:w w:val="115"/>
          <w:sz w:val="20"/>
        </w:rPr>
        <w:t>)</w:t>
      </w:r>
      <w:r>
        <w:rPr>
          <w:b/>
          <w:w w:val="115"/>
          <w:sz w:val="20"/>
        </w:rPr>
        <w:t>课程描述</w:t>
      </w: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4"/>
        <w:gridCol w:w="1248"/>
        <w:gridCol w:w="5986"/>
        <w:gridCol w:w="725"/>
      </w:tblGrid>
      <w:tr w:rsidR="003D1181">
        <w:trPr>
          <w:trHeight w:val="935"/>
        </w:trPr>
        <w:tc>
          <w:tcPr>
            <w:tcW w:w="494" w:type="dxa"/>
            <w:shd w:val="clear" w:color="auto" w:fill="BDD6EE"/>
          </w:tcPr>
          <w:p w:rsidR="003D1181" w:rsidRDefault="00EB6E1E">
            <w:pPr>
              <w:pStyle w:val="TableParagraph"/>
              <w:spacing w:before="88"/>
              <w:ind w:left="128"/>
              <w:rPr>
                <w:b/>
                <w:sz w:val="23"/>
              </w:rPr>
            </w:pPr>
            <w:r>
              <w:rPr>
                <w:b/>
                <w:w w:val="103"/>
                <w:sz w:val="23"/>
              </w:rPr>
              <w:t>序</w:t>
            </w:r>
          </w:p>
          <w:p w:rsidR="003D1181" w:rsidRDefault="00EB6E1E">
            <w:pPr>
              <w:pStyle w:val="TableParagraph"/>
              <w:spacing w:before="176"/>
              <w:ind w:left="128"/>
              <w:rPr>
                <w:b/>
                <w:sz w:val="23"/>
              </w:rPr>
            </w:pPr>
            <w:r>
              <w:rPr>
                <w:b/>
                <w:w w:val="103"/>
                <w:sz w:val="23"/>
              </w:rPr>
              <w:t>号</w:t>
            </w:r>
          </w:p>
        </w:tc>
        <w:tc>
          <w:tcPr>
            <w:tcW w:w="1248" w:type="dxa"/>
            <w:shd w:val="clear" w:color="auto" w:fill="BDD6EE"/>
          </w:tcPr>
          <w:p w:rsidR="003D1181" w:rsidRDefault="003D1181">
            <w:pPr>
              <w:pStyle w:val="TableParagraph"/>
              <w:spacing w:before="3"/>
              <w:rPr>
                <w:b/>
                <w:sz w:val="25"/>
              </w:rPr>
            </w:pPr>
          </w:p>
          <w:p w:rsidR="003D1181" w:rsidRDefault="00EB6E1E">
            <w:pPr>
              <w:pStyle w:val="TableParagraph"/>
              <w:ind w:left="121" w:right="106"/>
              <w:jc w:val="center"/>
              <w:rPr>
                <w:b/>
                <w:sz w:val="23"/>
              </w:rPr>
            </w:pPr>
            <w:r>
              <w:rPr>
                <w:b/>
                <w:w w:val="105"/>
                <w:sz w:val="23"/>
              </w:rPr>
              <w:t>课程名称</w:t>
            </w:r>
          </w:p>
        </w:tc>
        <w:tc>
          <w:tcPr>
            <w:tcW w:w="5986" w:type="dxa"/>
            <w:shd w:val="clear" w:color="auto" w:fill="BDD6EE"/>
          </w:tcPr>
          <w:p w:rsidR="003D1181" w:rsidRDefault="003D1181">
            <w:pPr>
              <w:pStyle w:val="TableParagraph"/>
              <w:spacing w:before="3"/>
              <w:rPr>
                <w:b/>
                <w:sz w:val="25"/>
              </w:rPr>
            </w:pPr>
          </w:p>
          <w:p w:rsidR="003D1181" w:rsidRDefault="00EB6E1E">
            <w:pPr>
              <w:pStyle w:val="TableParagraph"/>
              <w:ind w:left="1916"/>
              <w:rPr>
                <w:b/>
                <w:sz w:val="23"/>
              </w:rPr>
            </w:pPr>
            <w:r>
              <w:rPr>
                <w:b/>
                <w:w w:val="105"/>
                <w:sz w:val="23"/>
              </w:rPr>
              <w:t>主要教学内容和要求</w:t>
            </w:r>
          </w:p>
        </w:tc>
        <w:tc>
          <w:tcPr>
            <w:tcW w:w="725" w:type="dxa"/>
            <w:shd w:val="clear" w:color="auto" w:fill="BDD6EE"/>
          </w:tcPr>
          <w:p w:rsidR="003D1181" w:rsidRDefault="00EB6E1E">
            <w:pPr>
              <w:pStyle w:val="TableParagraph"/>
              <w:spacing w:before="88"/>
              <w:ind w:left="124"/>
              <w:rPr>
                <w:b/>
                <w:sz w:val="23"/>
              </w:rPr>
            </w:pPr>
            <w:r>
              <w:rPr>
                <w:b/>
                <w:sz w:val="23"/>
              </w:rPr>
              <w:t>参考</w:t>
            </w:r>
          </w:p>
          <w:p w:rsidR="003D1181" w:rsidRDefault="00EB6E1E">
            <w:pPr>
              <w:pStyle w:val="TableParagraph"/>
              <w:spacing w:before="176"/>
              <w:ind w:left="124"/>
              <w:rPr>
                <w:b/>
                <w:sz w:val="23"/>
              </w:rPr>
            </w:pPr>
            <w:r>
              <w:rPr>
                <w:b/>
                <w:sz w:val="23"/>
              </w:rPr>
              <w:t>学时</w:t>
            </w:r>
          </w:p>
        </w:tc>
      </w:tr>
      <w:tr w:rsidR="003D1181">
        <w:trPr>
          <w:trHeight w:val="1794"/>
        </w:trPr>
        <w:tc>
          <w:tcPr>
            <w:tcW w:w="494" w:type="dxa"/>
          </w:tcPr>
          <w:p w:rsidR="003D1181" w:rsidRDefault="003D1181">
            <w:pPr>
              <w:pStyle w:val="TableParagraph"/>
              <w:rPr>
                <w:b/>
                <w:sz w:val="24"/>
              </w:rPr>
            </w:pPr>
          </w:p>
          <w:p w:rsidR="003D1181" w:rsidRDefault="003D1181">
            <w:pPr>
              <w:pStyle w:val="TableParagraph"/>
              <w:rPr>
                <w:b/>
                <w:sz w:val="34"/>
              </w:rPr>
            </w:pPr>
          </w:p>
          <w:p w:rsidR="003D1181" w:rsidRDefault="00EB6E1E">
            <w:pPr>
              <w:pStyle w:val="TableParagraph"/>
              <w:ind w:right="173"/>
              <w:jc w:val="right"/>
              <w:rPr>
                <w:sz w:val="24"/>
              </w:rPr>
            </w:pPr>
            <w:r>
              <w:rPr>
                <w:sz w:val="24"/>
              </w:rPr>
              <w:t>1</w:t>
            </w:r>
          </w:p>
        </w:tc>
        <w:tc>
          <w:tcPr>
            <w:tcW w:w="1248"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3"/>
              </w:rPr>
            </w:pPr>
          </w:p>
          <w:p w:rsidR="003D1181" w:rsidRDefault="00EB6E1E">
            <w:pPr>
              <w:pStyle w:val="TableParagraph"/>
              <w:ind w:left="121" w:right="106"/>
              <w:jc w:val="center"/>
              <w:rPr>
                <w:sz w:val="20"/>
              </w:rPr>
            </w:pPr>
            <w:r>
              <w:rPr>
                <w:w w:val="105"/>
                <w:sz w:val="20"/>
              </w:rPr>
              <w:t>包装设计</w:t>
            </w:r>
          </w:p>
        </w:tc>
        <w:tc>
          <w:tcPr>
            <w:tcW w:w="5986" w:type="dxa"/>
          </w:tcPr>
          <w:p w:rsidR="003D1181" w:rsidRDefault="00EB6E1E">
            <w:pPr>
              <w:pStyle w:val="TableParagraph"/>
              <w:spacing w:before="54" w:line="338" w:lineRule="auto"/>
              <w:ind w:left="110" w:right="192"/>
              <w:jc w:val="both"/>
              <w:rPr>
                <w:sz w:val="20"/>
              </w:rPr>
            </w:pPr>
            <w:r>
              <w:rPr>
                <w:sz w:val="20"/>
              </w:rPr>
              <w:t>本课程需要学生全面了解包装历史、包装技术、包装材料、包</w:t>
            </w:r>
            <w:r>
              <w:rPr>
                <w:w w:val="105"/>
                <w:sz w:val="20"/>
              </w:rPr>
              <w:t>装设备及运输的相关知识</w:t>
            </w:r>
            <w:r>
              <w:rPr>
                <w:w w:val="105"/>
                <w:sz w:val="20"/>
              </w:rPr>
              <w:t>,</w:t>
            </w:r>
            <w:r>
              <w:rPr>
                <w:w w:val="105"/>
                <w:sz w:val="20"/>
              </w:rPr>
              <w:t>掌握包装功能、包装设计的基本原则和包装装潢艺术等方面的知识</w:t>
            </w:r>
            <w:r>
              <w:rPr>
                <w:w w:val="105"/>
                <w:sz w:val="20"/>
              </w:rPr>
              <w:t>;</w:t>
            </w:r>
            <w:r>
              <w:rPr>
                <w:w w:val="105"/>
                <w:sz w:val="20"/>
              </w:rPr>
              <w:t>掌握包装结构设计、容器设</w:t>
            </w:r>
            <w:r>
              <w:rPr>
                <w:sz w:val="20"/>
              </w:rPr>
              <w:t>计、商标及品牌、帖签的设计以及包装盒的装潢设计、系列化</w:t>
            </w:r>
          </w:p>
          <w:p w:rsidR="003D1181" w:rsidRDefault="00EB6E1E">
            <w:pPr>
              <w:pStyle w:val="TableParagraph"/>
              <w:spacing w:line="246" w:lineRule="exact"/>
              <w:ind w:left="110" w:right="-15"/>
              <w:rPr>
                <w:sz w:val="20"/>
              </w:rPr>
            </w:pPr>
            <w:r>
              <w:rPr>
                <w:w w:val="105"/>
                <w:sz w:val="20"/>
              </w:rPr>
              <w:t>设计、组合设计等基本规律和技能</w:t>
            </w:r>
            <w:r>
              <w:rPr>
                <w:w w:val="105"/>
                <w:sz w:val="20"/>
              </w:rPr>
              <w:t>,</w:t>
            </w:r>
            <w:r>
              <w:rPr>
                <w:w w:val="105"/>
                <w:sz w:val="20"/>
              </w:rPr>
              <w:t>并熟练运用电脑软件制图。</w:t>
            </w:r>
          </w:p>
        </w:tc>
        <w:tc>
          <w:tcPr>
            <w:tcW w:w="725"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3"/>
              </w:rPr>
            </w:pPr>
          </w:p>
          <w:p w:rsidR="003D1181" w:rsidRDefault="00EB6E1E">
            <w:pPr>
              <w:pStyle w:val="TableParagraph"/>
              <w:ind w:left="100" w:right="86"/>
              <w:jc w:val="center"/>
              <w:rPr>
                <w:sz w:val="20"/>
              </w:rPr>
            </w:pPr>
            <w:r>
              <w:rPr>
                <w:w w:val="105"/>
                <w:sz w:val="20"/>
              </w:rPr>
              <w:t>72</w:t>
            </w:r>
          </w:p>
        </w:tc>
      </w:tr>
      <w:tr w:rsidR="003D1181">
        <w:trPr>
          <w:trHeight w:val="3590"/>
        </w:trPr>
        <w:tc>
          <w:tcPr>
            <w:tcW w:w="494" w:type="dxa"/>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1"/>
              <w:rPr>
                <w:b/>
                <w:sz w:val="32"/>
              </w:rPr>
            </w:pPr>
          </w:p>
          <w:p w:rsidR="003D1181" w:rsidRDefault="00EB6E1E">
            <w:pPr>
              <w:pStyle w:val="TableParagraph"/>
              <w:ind w:right="173"/>
              <w:jc w:val="right"/>
              <w:rPr>
                <w:sz w:val="24"/>
              </w:rPr>
            </w:pPr>
            <w:r>
              <w:rPr>
                <w:sz w:val="24"/>
              </w:rPr>
              <w:t>2</w:t>
            </w:r>
          </w:p>
        </w:tc>
        <w:tc>
          <w:tcPr>
            <w:tcW w:w="1248"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EB6E1E">
            <w:pPr>
              <w:pStyle w:val="TableParagraph"/>
              <w:spacing w:before="163"/>
              <w:ind w:left="121" w:right="106"/>
              <w:jc w:val="center"/>
              <w:rPr>
                <w:sz w:val="20"/>
              </w:rPr>
            </w:pPr>
            <w:r>
              <w:rPr>
                <w:w w:val="105"/>
                <w:sz w:val="20"/>
              </w:rPr>
              <w:t>广告设计</w:t>
            </w:r>
          </w:p>
        </w:tc>
        <w:tc>
          <w:tcPr>
            <w:tcW w:w="5986" w:type="dxa"/>
          </w:tcPr>
          <w:p w:rsidR="003D1181" w:rsidRDefault="00EB6E1E">
            <w:pPr>
              <w:pStyle w:val="TableParagraph"/>
              <w:spacing w:before="54" w:line="336" w:lineRule="auto"/>
              <w:ind w:left="110" w:right="192"/>
              <w:jc w:val="both"/>
              <w:rPr>
                <w:sz w:val="20"/>
              </w:rPr>
            </w:pPr>
            <w:r>
              <w:rPr>
                <w:sz w:val="20"/>
              </w:rPr>
              <w:t>了解和掌握广告设计的基本概念、基本特征、各种设计语言特</w:t>
            </w:r>
            <w:r>
              <w:rPr>
                <w:w w:val="105"/>
                <w:sz w:val="20"/>
              </w:rPr>
              <w:t>点和设计手法</w:t>
            </w:r>
            <w:r>
              <w:rPr>
                <w:w w:val="105"/>
                <w:sz w:val="20"/>
              </w:rPr>
              <w:t>,</w:t>
            </w:r>
            <w:r>
              <w:rPr>
                <w:w w:val="105"/>
                <w:sz w:val="20"/>
              </w:rPr>
              <w:t>各种应用广告设计形式的区别和共同点</w:t>
            </w:r>
            <w:r>
              <w:rPr>
                <w:w w:val="105"/>
                <w:sz w:val="20"/>
              </w:rPr>
              <w:t>,</w:t>
            </w:r>
            <w:r>
              <w:rPr>
                <w:w w:val="105"/>
                <w:sz w:val="20"/>
              </w:rPr>
              <w:t>设计软件的应用</w:t>
            </w:r>
            <w:r>
              <w:rPr>
                <w:w w:val="105"/>
                <w:sz w:val="20"/>
              </w:rPr>
              <w:t>,</w:t>
            </w:r>
            <w:r>
              <w:rPr>
                <w:w w:val="105"/>
                <w:sz w:val="20"/>
              </w:rPr>
              <w:t>广告设计的正确程序</w:t>
            </w:r>
            <w:r>
              <w:rPr>
                <w:w w:val="105"/>
                <w:sz w:val="20"/>
              </w:rPr>
              <w:t>;</w:t>
            </w:r>
            <w:r>
              <w:rPr>
                <w:w w:val="105"/>
                <w:sz w:val="20"/>
              </w:rPr>
              <w:t>课程中应强调广告策划的创意与视觉导向功能</w:t>
            </w:r>
            <w:r>
              <w:rPr>
                <w:w w:val="105"/>
                <w:sz w:val="20"/>
              </w:rPr>
              <w:t>;</w:t>
            </w:r>
            <w:r>
              <w:rPr>
                <w:w w:val="105"/>
                <w:sz w:val="20"/>
              </w:rPr>
              <w:t>加强学生的全面修养</w:t>
            </w:r>
            <w:r>
              <w:rPr>
                <w:w w:val="105"/>
                <w:sz w:val="20"/>
              </w:rPr>
              <w:t>,</w:t>
            </w:r>
            <w:r>
              <w:rPr>
                <w:w w:val="105"/>
                <w:sz w:val="20"/>
              </w:rPr>
              <w:t>吸收如经济学、</w:t>
            </w:r>
            <w:r>
              <w:rPr>
                <w:sz w:val="20"/>
              </w:rPr>
              <w:t>社会学、市场学、传播学、心理学、语言学、统计学、美学等</w:t>
            </w:r>
            <w:r>
              <w:rPr>
                <w:w w:val="105"/>
                <w:sz w:val="20"/>
              </w:rPr>
              <w:t>与广告设计课程关系密切的其它相关学科的知识</w:t>
            </w:r>
            <w:r>
              <w:rPr>
                <w:w w:val="105"/>
                <w:sz w:val="20"/>
              </w:rPr>
              <w:t>;</w:t>
            </w:r>
            <w:r>
              <w:rPr>
                <w:w w:val="105"/>
                <w:sz w:val="20"/>
              </w:rPr>
              <w:t>在教学过程中既要求学生注重广告对消费者的引导</w:t>
            </w:r>
            <w:r>
              <w:rPr>
                <w:w w:val="105"/>
                <w:sz w:val="20"/>
              </w:rPr>
              <w:t>,</w:t>
            </w:r>
            <w:r>
              <w:rPr>
                <w:w w:val="105"/>
                <w:sz w:val="20"/>
              </w:rPr>
              <w:t>又要求学生要根据广告分类的不同选择适合的艺术表现形式来传达广告内容</w:t>
            </w:r>
            <w:r>
              <w:rPr>
                <w:w w:val="105"/>
                <w:sz w:val="20"/>
              </w:rPr>
              <w:t>;</w:t>
            </w:r>
            <w:r>
              <w:rPr>
                <w:w w:val="105"/>
                <w:sz w:val="20"/>
              </w:rPr>
              <w:t>把握时代精神</w:t>
            </w:r>
            <w:r>
              <w:rPr>
                <w:w w:val="105"/>
                <w:sz w:val="20"/>
              </w:rPr>
              <w:t>,</w:t>
            </w:r>
            <w:r>
              <w:rPr>
                <w:w w:val="105"/>
                <w:sz w:val="20"/>
              </w:rPr>
              <w:t>从中外优秀广告案例和本土民族文化中汲取设计营</w:t>
            </w:r>
          </w:p>
          <w:p w:rsidR="003D1181" w:rsidRDefault="00EB6E1E">
            <w:pPr>
              <w:pStyle w:val="TableParagraph"/>
              <w:spacing w:before="2"/>
              <w:ind w:left="110"/>
              <w:rPr>
                <w:sz w:val="20"/>
              </w:rPr>
            </w:pPr>
            <w:r>
              <w:rPr>
                <w:w w:val="105"/>
                <w:sz w:val="20"/>
              </w:rPr>
              <w:t>养</w:t>
            </w:r>
            <w:r>
              <w:rPr>
                <w:w w:val="105"/>
                <w:sz w:val="20"/>
              </w:rPr>
              <w:t>,</w:t>
            </w:r>
            <w:r>
              <w:rPr>
                <w:w w:val="105"/>
                <w:sz w:val="20"/>
              </w:rPr>
              <w:t>发挥最大的创造能力来学习和尝试广告设计。</w:t>
            </w:r>
          </w:p>
        </w:tc>
        <w:tc>
          <w:tcPr>
            <w:tcW w:w="725"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EB6E1E">
            <w:pPr>
              <w:pStyle w:val="TableParagraph"/>
              <w:spacing w:before="129"/>
              <w:ind w:left="100" w:right="86"/>
              <w:jc w:val="center"/>
              <w:rPr>
                <w:sz w:val="20"/>
              </w:rPr>
            </w:pPr>
            <w:r>
              <w:rPr>
                <w:w w:val="105"/>
                <w:sz w:val="20"/>
              </w:rPr>
              <w:t>72</w:t>
            </w:r>
          </w:p>
        </w:tc>
      </w:tr>
      <w:tr w:rsidR="003D1181">
        <w:trPr>
          <w:trHeight w:val="2150"/>
        </w:trPr>
        <w:tc>
          <w:tcPr>
            <w:tcW w:w="494" w:type="dxa"/>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11"/>
              <w:rPr>
                <w:b/>
                <w:sz w:val="23"/>
              </w:rPr>
            </w:pPr>
          </w:p>
          <w:p w:rsidR="003D1181" w:rsidRDefault="00EB6E1E">
            <w:pPr>
              <w:pStyle w:val="TableParagraph"/>
              <w:spacing w:before="1"/>
              <w:ind w:right="173"/>
              <w:jc w:val="right"/>
              <w:rPr>
                <w:sz w:val="24"/>
              </w:rPr>
            </w:pPr>
            <w:r>
              <w:rPr>
                <w:sz w:val="24"/>
              </w:rPr>
              <w:t>3</w:t>
            </w:r>
          </w:p>
        </w:tc>
        <w:tc>
          <w:tcPr>
            <w:tcW w:w="1248"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spacing w:before="6"/>
              <w:rPr>
                <w:b/>
                <w:sz w:val="16"/>
              </w:rPr>
            </w:pPr>
          </w:p>
          <w:p w:rsidR="003D1181" w:rsidRDefault="00EB6E1E">
            <w:pPr>
              <w:pStyle w:val="TableParagraph"/>
              <w:spacing w:before="1"/>
              <w:ind w:left="121" w:right="106"/>
              <w:jc w:val="center"/>
              <w:rPr>
                <w:sz w:val="20"/>
              </w:rPr>
            </w:pPr>
            <w:r>
              <w:rPr>
                <w:w w:val="105"/>
                <w:sz w:val="20"/>
              </w:rPr>
              <w:t>InDesign</w:t>
            </w:r>
          </w:p>
        </w:tc>
        <w:tc>
          <w:tcPr>
            <w:tcW w:w="5986" w:type="dxa"/>
          </w:tcPr>
          <w:p w:rsidR="003D1181" w:rsidRDefault="00EB6E1E">
            <w:pPr>
              <w:pStyle w:val="TableParagraph"/>
              <w:spacing w:before="54" w:line="336" w:lineRule="auto"/>
              <w:ind w:left="110" w:right="-15"/>
              <w:rPr>
                <w:sz w:val="20"/>
              </w:rPr>
            </w:pPr>
            <w:r>
              <w:rPr>
                <w:spacing w:val="-25"/>
                <w:w w:val="105"/>
                <w:sz w:val="20"/>
              </w:rPr>
              <w:t>了解</w:t>
            </w:r>
            <w:r>
              <w:rPr>
                <w:spacing w:val="-25"/>
                <w:w w:val="105"/>
                <w:sz w:val="20"/>
              </w:rPr>
              <w:t xml:space="preserve"> </w:t>
            </w:r>
            <w:r>
              <w:rPr>
                <w:w w:val="105"/>
                <w:sz w:val="20"/>
              </w:rPr>
              <w:t>Indesign</w:t>
            </w:r>
            <w:r>
              <w:rPr>
                <w:spacing w:val="-12"/>
                <w:w w:val="105"/>
                <w:sz w:val="20"/>
              </w:rPr>
              <w:t xml:space="preserve"> </w:t>
            </w:r>
            <w:r>
              <w:rPr>
                <w:spacing w:val="-12"/>
                <w:w w:val="105"/>
                <w:sz w:val="20"/>
              </w:rPr>
              <w:t>的相关知识</w:t>
            </w:r>
            <w:r>
              <w:rPr>
                <w:spacing w:val="-33"/>
                <w:w w:val="180"/>
                <w:sz w:val="20"/>
              </w:rPr>
              <w:t>,</w:t>
            </w:r>
            <w:r>
              <w:rPr>
                <w:spacing w:val="-6"/>
                <w:w w:val="105"/>
                <w:sz w:val="20"/>
              </w:rPr>
              <w:t>如版面设置、图形处理、制作表格、图层和透明度等。紧密结合印前排版、平面广告设计等行业的实际应用</w:t>
            </w:r>
            <w:r>
              <w:rPr>
                <w:spacing w:val="-6"/>
                <w:w w:val="105"/>
                <w:sz w:val="20"/>
              </w:rPr>
              <w:t>,</w:t>
            </w:r>
            <w:r>
              <w:rPr>
                <w:spacing w:val="-6"/>
                <w:w w:val="105"/>
                <w:sz w:val="20"/>
              </w:rPr>
              <w:t>以项目案例作为实训练习</w:t>
            </w:r>
            <w:r>
              <w:rPr>
                <w:spacing w:val="-6"/>
                <w:w w:val="105"/>
                <w:sz w:val="20"/>
              </w:rPr>
              <w:t>,</w:t>
            </w:r>
            <w:r>
              <w:rPr>
                <w:spacing w:val="-6"/>
                <w:w w:val="105"/>
                <w:sz w:val="20"/>
              </w:rPr>
              <w:t>深入浅出地引导学生</w:t>
            </w:r>
            <w:r>
              <w:rPr>
                <w:spacing w:val="-6"/>
                <w:w w:val="105"/>
                <w:sz w:val="20"/>
              </w:rPr>
              <w:t xml:space="preserve">,   </w:t>
            </w:r>
            <w:r>
              <w:rPr>
                <w:spacing w:val="-6"/>
                <w:w w:val="105"/>
                <w:sz w:val="20"/>
              </w:rPr>
              <w:t>使学生通过对该课程的学习了解印刷技术在视觉艺术设计中的作用和地位</w:t>
            </w:r>
            <w:r>
              <w:rPr>
                <w:spacing w:val="-6"/>
                <w:w w:val="105"/>
                <w:sz w:val="20"/>
              </w:rPr>
              <w:t>,</w:t>
            </w:r>
            <w:r>
              <w:rPr>
                <w:spacing w:val="-6"/>
                <w:w w:val="105"/>
                <w:sz w:val="20"/>
              </w:rPr>
              <w:t>基本懂得印前图文处理和印后加工的技术及相关</w:t>
            </w:r>
          </w:p>
          <w:p w:rsidR="003D1181" w:rsidRDefault="00EB6E1E">
            <w:pPr>
              <w:pStyle w:val="TableParagraph"/>
              <w:spacing w:line="253" w:lineRule="exact"/>
              <w:ind w:left="110" w:right="-15"/>
              <w:rPr>
                <w:sz w:val="20"/>
              </w:rPr>
            </w:pPr>
            <w:r>
              <w:rPr>
                <w:spacing w:val="1"/>
                <w:w w:val="105"/>
                <w:sz w:val="20"/>
              </w:rPr>
              <w:t>知识</w:t>
            </w:r>
            <w:r>
              <w:rPr>
                <w:spacing w:val="1"/>
                <w:w w:val="105"/>
                <w:sz w:val="20"/>
              </w:rPr>
              <w:t>,</w:t>
            </w:r>
            <w:r>
              <w:rPr>
                <w:spacing w:val="1"/>
                <w:w w:val="105"/>
                <w:sz w:val="20"/>
              </w:rPr>
              <w:t>初步掌握印刷技术再现设计效果的基本方法和工艺特征。</w:t>
            </w:r>
          </w:p>
        </w:tc>
        <w:tc>
          <w:tcPr>
            <w:tcW w:w="725"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rPr>
                <w:b/>
                <w:sz w:val="20"/>
              </w:rPr>
            </w:pPr>
          </w:p>
          <w:p w:rsidR="003D1181" w:rsidRDefault="00EB6E1E">
            <w:pPr>
              <w:pStyle w:val="TableParagraph"/>
              <w:spacing w:before="178"/>
              <w:ind w:left="100" w:right="86"/>
              <w:jc w:val="center"/>
              <w:rPr>
                <w:sz w:val="20"/>
              </w:rPr>
            </w:pPr>
            <w:r>
              <w:rPr>
                <w:w w:val="105"/>
                <w:sz w:val="20"/>
              </w:rPr>
              <w:t>72</w:t>
            </w:r>
          </w:p>
        </w:tc>
      </w:tr>
      <w:tr w:rsidR="003D1181">
        <w:trPr>
          <w:trHeight w:val="1794"/>
        </w:trPr>
        <w:tc>
          <w:tcPr>
            <w:tcW w:w="494" w:type="dxa"/>
          </w:tcPr>
          <w:p w:rsidR="003D1181" w:rsidRDefault="003D1181">
            <w:pPr>
              <w:pStyle w:val="TableParagraph"/>
              <w:rPr>
                <w:b/>
                <w:sz w:val="24"/>
              </w:rPr>
            </w:pPr>
          </w:p>
          <w:p w:rsidR="003D1181" w:rsidRDefault="003D1181">
            <w:pPr>
              <w:pStyle w:val="TableParagraph"/>
              <w:rPr>
                <w:b/>
                <w:sz w:val="34"/>
              </w:rPr>
            </w:pPr>
          </w:p>
          <w:p w:rsidR="003D1181" w:rsidRDefault="00EB6E1E">
            <w:pPr>
              <w:pStyle w:val="TableParagraph"/>
              <w:ind w:right="173"/>
              <w:jc w:val="right"/>
              <w:rPr>
                <w:sz w:val="24"/>
              </w:rPr>
            </w:pPr>
            <w:r>
              <w:rPr>
                <w:sz w:val="24"/>
              </w:rPr>
              <w:t>4</w:t>
            </w:r>
          </w:p>
        </w:tc>
        <w:tc>
          <w:tcPr>
            <w:tcW w:w="1248" w:type="dxa"/>
          </w:tcPr>
          <w:p w:rsidR="003D1181" w:rsidRDefault="003D1181">
            <w:pPr>
              <w:pStyle w:val="TableParagraph"/>
              <w:rPr>
                <w:b/>
                <w:sz w:val="20"/>
              </w:rPr>
            </w:pPr>
          </w:p>
          <w:p w:rsidR="003D1181" w:rsidRDefault="003D1181">
            <w:pPr>
              <w:pStyle w:val="TableParagraph"/>
              <w:spacing w:before="10"/>
              <w:rPr>
                <w:b/>
                <w:sz w:val="28"/>
              </w:rPr>
            </w:pPr>
          </w:p>
          <w:p w:rsidR="003D1181" w:rsidRDefault="00EB6E1E">
            <w:pPr>
              <w:pStyle w:val="TableParagraph"/>
              <w:spacing w:line="338" w:lineRule="auto"/>
              <w:ind w:left="259" w:right="224" w:firstLine="105"/>
              <w:rPr>
                <w:sz w:val="20"/>
              </w:rPr>
            </w:pPr>
            <w:r>
              <w:rPr>
                <w:w w:val="105"/>
                <w:sz w:val="20"/>
              </w:rPr>
              <w:t>After Effects</w:t>
            </w:r>
          </w:p>
        </w:tc>
        <w:tc>
          <w:tcPr>
            <w:tcW w:w="5986" w:type="dxa"/>
          </w:tcPr>
          <w:p w:rsidR="003D1181" w:rsidRDefault="00EB6E1E">
            <w:pPr>
              <w:pStyle w:val="TableParagraph"/>
              <w:spacing w:before="54" w:line="338" w:lineRule="auto"/>
              <w:ind w:left="110" w:right="90"/>
              <w:jc w:val="both"/>
              <w:rPr>
                <w:sz w:val="20"/>
              </w:rPr>
            </w:pPr>
            <w:r>
              <w:rPr>
                <w:spacing w:val="-11"/>
                <w:w w:val="105"/>
                <w:sz w:val="20"/>
              </w:rPr>
              <w:t>详细讲解</w:t>
            </w:r>
            <w:r>
              <w:rPr>
                <w:spacing w:val="-11"/>
                <w:w w:val="105"/>
                <w:sz w:val="20"/>
              </w:rPr>
              <w:t xml:space="preserve"> </w:t>
            </w:r>
            <w:r>
              <w:rPr>
                <w:w w:val="105"/>
                <w:sz w:val="20"/>
              </w:rPr>
              <w:t>After Effects</w:t>
            </w:r>
            <w:r>
              <w:rPr>
                <w:spacing w:val="-6"/>
                <w:w w:val="105"/>
                <w:sz w:val="20"/>
              </w:rPr>
              <w:t xml:space="preserve"> </w:t>
            </w:r>
            <w:r>
              <w:rPr>
                <w:spacing w:val="-6"/>
                <w:w w:val="105"/>
                <w:sz w:val="20"/>
              </w:rPr>
              <w:t>的工作区和项目管理、二维合成、三</w:t>
            </w:r>
            <w:r>
              <w:rPr>
                <w:spacing w:val="-6"/>
                <w:sz w:val="20"/>
              </w:rPr>
              <w:t>维合成、使用动态图层、使用蒙板和抠像等。掌握二维动画制</w:t>
            </w:r>
            <w:r>
              <w:rPr>
                <w:spacing w:val="-6"/>
                <w:sz w:val="20"/>
              </w:rPr>
              <w:t xml:space="preserve"> </w:t>
            </w:r>
            <w:r>
              <w:rPr>
                <w:spacing w:val="-6"/>
                <w:sz w:val="20"/>
              </w:rPr>
              <w:t>作以及与三维动画的合成、影视包装制作。要求学生经过本课</w:t>
            </w:r>
            <w:r>
              <w:rPr>
                <w:spacing w:val="-6"/>
                <w:sz w:val="20"/>
              </w:rPr>
              <w:t xml:space="preserve"> </w:t>
            </w:r>
            <w:r>
              <w:rPr>
                <w:spacing w:val="-4"/>
                <w:w w:val="105"/>
                <w:sz w:val="20"/>
              </w:rPr>
              <w:t>程的学习后</w:t>
            </w:r>
            <w:r>
              <w:rPr>
                <w:spacing w:val="-4"/>
                <w:w w:val="105"/>
                <w:sz w:val="20"/>
              </w:rPr>
              <w:t>,</w:t>
            </w:r>
            <w:r>
              <w:rPr>
                <w:spacing w:val="-4"/>
                <w:w w:val="105"/>
                <w:sz w:val="20"/>
              </w:rPr>
              <w:t>要求能独立进行简单影视动画制作、了解</w:t>
            </w:r>
            <w:r>
              <w:rPr>
                <w:spacing w:val="-4"/>
                <w:w w:val="105"/>
                <w:sz w:val="20"/>
              </w:rPr>
              <w:t xml:space="preserve"> </w:t>
            </w:r>
            <w:r>
              <w:rPr>
                <w:spacing w:val="-4"/>
                <w:w w:val="105"/>
                <w:sz w:val="20"/>
              </w:rPr>
              <w:t>影视包</w:t>
            </w:r>
          </w:p>
          <w:p w:rsidR="003D1181" w:rsidRDefault="00EB6E1E">
            <w:pPr>
              <w:pStyle w:val="TableParagraph"/>
              <w:spacing w:line="246" w:lineRule="exact"/>
              <w:ind w:left="110"/>
              <w:rPr>
                <w:sz w:val="20"/>
              </w:rPr>
            </w:pPr>
            <w:r>
              <w:rPr>
                <w:w w:val="105"/>
                <w:sz w:val="20"/>
              </w:rPr>
              <w:t>装制作流程等。</w:t>
            </w:r>
          </w:p>
        </w:tc>
        <w:tc>
          <w:tcPr>
            <w:tcW w:w="725" w:type="dxa"/>
          </w:tcPr>
          <w:p w:rsidR="003D1181" w:rsidRDefault="003D1181">
            <w:pPr>
              <w:pStyle w:val="TableParagraph"/>
              <w:rPr>
                <w:b/>
                <w:sz w:val="20"/>
              </w:rPr>
            </w:pPr>
          </w:p>
          <w:p w:rsidR="003D1181" w:rsidRDefault="003D1181">
            <w:pPr>
              <w:pStyle w:val="TableParagraph"/>
              <w:rPr>
                <w:b/>
                <w:sz w:val="20"/>
              </w:rPr>
            </w:pPr>
          </w:p>
          <w:p w:rsidR="003D1181" w:rsidRDefault="003D1181">
            <w:pPr>
              <w:pStyle w:val="TableParagraph"/>
              <w:spacing w:before="5"/>
              <w:rPr>
                <w:b/>
                <w:sz w:val="20"/>
              </w:rPr>
            </w:pPr>
          </w:p>
          <w:p w:rsidR="003D1181" w:rsidRDefault="00EB6E1E">
            <w:pPr>
              <w:pStyle w:val="TableParagraph"/>
              <w:ind w:left="100" w:right="86"/>
              <w:jc w:val="center"/>
              <w:rPr>
                <w:sz w:val="20"/>
              </w:rPr>
            </w:pPr>
            <w:r>
              <w:rPr>
                <w:w w:val="105"/>
                <w:sz w:val="20"/>
              </w:rPr>
              <w:t>72</w:t>
            </w:r>
          </w:p>
        </w:tc>
      </w:tr>
      <w:tr w:rsidR="003D1181">
        <w:trPr>
          <w:trHeight w:val="1074"/>
        </w:trPr>
        <w:tc>
          <w:tcPr>
            <w:tcW w:w="494" w:type="dxa"/>
          </w:tcPr>
          <w:p w:rsidR="003D1181" w:rsidRDefault="003D1181">
            <w:pPr>
              <w:pStyle w:val="TableParagraph"/>
              <w:spacing w:before="12"/>
              <w:rPr>
                <w:b/>
                <w:sz w:val="29"/>
              </w:rPr>
            </w:pPr>
          </w:p>
          <w:p w:rsidR="003D1181" w:rsidRDefault="00EB6E1E">
            <w:pPr>
              <w:pStyle w:val="TableParagraph"/>
              <w:ind w:right="173"/>
              <w:jc w:val="right"/>
              <w:rPr>
                <w:sz w:val="24"/>
              </w:rPr>
            </w:pPr>
            <w:r>
              <w:rPr>
                <w:sz w:val="24"/>
              </w:rPr>
              <w:t>5</w:t>
            </w:r>
          </w:p>
        </w:tc>
        <w:tc>
          <w:tcPr>
            <w:tcW w:w="1248" w:type="dxa"/>
          </w:tcPr>
          <w:p w:rsidR="003D1181" w:rsidRDefault="003D1181">
            <w:pPr>
              <w:pStyle w:val="TableParagraph"/>
              <w:rPr>
                <w:b/>
                <w:sz w:val="20"/>
              </w:rPr>
            </w:pPr>
          </w:p>
          <w:p w:rsidR="003D1181" w:rsidRDefault="003D1181">
            <w:pPr>
              <w:pStyle w:val="TableParagraph"/>
              <w:spacing w:before="12"/>
              <w:rPr>
                <w:b/>
                <w:sz w:val="14"/>
              </w:rPr>
            </w:pPr>
          </w:p>
          <w:p w:rsidR="003D1181" w:rsidRDefault="00EB6E1E">
            <w:pPr>
              <w:pStyle w:val="TableParagraph"/>
              <w:ind w:left="121" w:right="106"/>
              <w:jc w:val="center"/>
              <w:rPr>
                <w:sz w:val="20"/>
              </w:rPr>
            </w:pPr>
            <w:r>
              <w:rPr>
                <w:w w:val="105"/>
                <w:sz w:val="20"/>
              </w:rPr>
              <w:t>草图大师</w:t>
            </w:r>
          </w:p>
        </w:tc>
        <w:tc>
          <w:tcPr>
            <w:tcW w:w="5986" w:type="dxa"/>
          </w:tcPr>
          <w:p w:rsidR="003D1181" w:rsidRDefault="00EB6E1E">
            <w:pPr>
              <w:pStyle w:val="TableParagraph"/>
              <w:spacing w:before="54"/>
              <w:ind w:left="110"/>
              <w:rPr>
                <w:sz w:val="20"/>
              </w:rPr>
            </w:pPr>
            <w:r>
              <w:rPr>
                <w:w w:val="105"/>
                <w:sz w:val="20"/>
              </w:rPr>
              <w:t>通过本课程</w:t>
            </w:r>
            <w:r>
              <w:rPr>
                <w:w w:val="105"/>
                <w:sz w:val="20"/>
              </w:rPr>
              <w:t>*</w:t>
            </w:r>
            <w:r>
              <w:rPr>
                <w:w w:val="105"/>
                <w:sz w:val="20"/>
              </w:rPr>
              <w:t>学生需要掌握草图大师的基本命令</w:t>
            </w:r>
            <w:r>
              <w:rPr>
                <w:w w:val="105"/>
                <w:sz w:val="20"/>
              </w:rPr>
              <w:t>,</w:t>
            </w:r>
            <w:r>
              <w:rPr>
                <w:w w:val="105"/>
                <w:sz w:val="20"/>
              </w:rPr>
              <w:t>学会基础建</w:t>
            </w:r>
          </w:p>
          <w:p w:rsidR="003D1181" w:rsidRDefault="00EB6E1E">
            <w:pPr>
              <w:pStyle w:val="TableParagraph"/>
              <w:spacing w:line="360" w:lineRule="atLeast"/>
              <w:ind w:left="110" w:right="192"/>
              <w:rPr>
                <w:sz w:val="20"/>
              </w:rPr>
            </w:pPr>
            <w:r>
              <w:rPr>
                <w:w w:val="105"/>
                <w:sz w:val="20"/>
              </w:rPr>
              <w:t>模</w:t>
            </w:r>
            <w:r>
              <w:rPr>
                <w:w w:val="105"/>
                <w:sz w:val="20"/>
              </w:rPr>
              <w:t>,</w:t>
            </w:r>
            <w:r>
              <w:rPr>
                <w:w w:val="105"/>
                <w:sz w:val="20"/>
              </w:rPr>
              <w:t>能通过该软件建出较为复杂的模型。目的</w:t>
            </w:r>
            <w:r>
              <w:rPr>
                <w:w w:val="105"/>
                <w:sz w:val="20"/>
              </w:rPr>
              <w:t>:</w:t>
            </w:r>
            <w:r>
              <w:rPr>
                <w:w w:val="105"/>
                <w:sz w:val="20"/>
              </w:rPr>
              <w:t>让学生真正把软件当作工具</w:t>
            </w:r>
            <w:r>
              <w:rPr>
                <w:w w:val="105"/>
                <w:sz w:val="20"/>
              </w:rPr>
              <w:t>,</w:t>
            </w:r>
            <w:r>
              <w:rPr>
                <w:w w:val="105"/>
                <w:sz w:val="20"/>
              </w:rPr>
              <w:t>以软件服务设计</w:t>
            </w:r>
            <w:r>
              <w:rPr>
                <w:w w:val="105"/>
                <w:sz w:val="20"/>
              </w:rPr>
              <w:t>,</w:t>
            </w:r>
            <w:r>
              <w:rPr>
                <w:w w:val="105"/>
                <w:sz w:val="20"/>
              </w:rPr>
              <w:t>完整表达设计思想。</w:t>
            </w:r>
          </w:p>
        </w:tc>
        <w:tc>
          <w:tcPr>
            <w:tcW w:w="725" w:type="dxa"/>
          </w:tcPr>
          <w:p w:rsidR="003D1181" w:rsidRDefault="003D1181">
            <w:pPr>
              <w:pStyle w:val="TableParagraph"/>
              <w:spacing w:before="4"/>
              <w:rPr>
                <w:b/>
                <w:sz w:val="29"/>
              </w:rPr>
            </w:pPr>
          </w:p>
          <w:p w:rsidR="003D1181" w:rsidRDefault="00EB6E1E">
            <w:pPr>
              <w:pStyle w:val="TableParagraph"/>
              <w:ind w:left="100" w:right="86"/>
              <w:jc w:val="center"/>
              <w:rPr>
                <w:sz w:val="20"/>
              </w:rPr>
            </w:pPr>
            <w:r>
              <w:rPr>
                <w:w w:val="105"/>
                <w:sz w:val="20"/>
              </w:rPr>
              <w:t>72</w:t>
            </w:r>
          </w:p>
        </w:tc>
      </w:tr>
      <w:tr w:rsidR="003D1181">
        <w:trPr>
          <w:trHeight w:val="1434"/>
        </w:trPr>
        <w:tc>
          <w:tcPr>
            <w:tcW w:w="494" w:type="dxa"/>
          </w:tcPr>
          <w:p w:rsidR="003D1181" w:rsidRDefault="003D1181">
            <w:pPr>
              <w:pStyle w:val="TableParagraph"/>
              <w:rPr>
                <w:b/>
                <w:sz w:val="24"/>
              </w:rPr>
            </w:pPr>
          </w:p>
          <w:p w:rsidR="003D1181" w:rsidRDefault="003D1181">
            <w:pPr>
              <w:pStyle w:val="TableParagraph"/>
              <w:spacing w:before="2"/>
              <w:rPr>
                <w:b/>
                <w:sz w:val="20"/>
              </w:rPr>
            </w:pPr>
          </w:p>
          <w:p w:rsidR="003D1181" w:rsidRDefault="00EB6E1E">
            <w:pPr>
              <w:pStyle w:val="TableParagraph"/>
              <w:ind w:right="173"/>
              <w:jc w:val="right"/>
              <w:rPr>
                <w:sz w:val="24"/>
              </w:rPr>
            </w:pPr>
            <w:r>
              <w:rPr>
                <w:sz w:val="24"/>
              </w:rPr>
              <w:t>6</w:t>
            </w:r>
          </w:p>
        </w:tc>
        <w:tc>
          <w:tcPr>
            <w:tcW w:w="1248" w:type="dxa"/>
          </w:tcPr>
          <w:p w:rsidR="003D1181" w:rsidRDefault="003D1181">
            <w:pPr>
              <w:pStyle w:val="TableParagraph"/>
              <w:rPr>
                <w:b/>
                <w:sz w:val="20"/>
              </w:rPr>
            </w:pPr>
          </w:p>
          <w:p w:rsidR="003D1181" w:rsidRDefault="003D1181">
            <w:pPr>
              <w:pStyle w:val="TableParagraph"/>
              <w:spacing w:before="12"/>
              <w:rPr>
                <w:b/>
                <w:sz w:val="14"/>
              </w:rPr>
            </w:pPr>
          </w:p>
          <w:p w:rsidR="003D1181" w:rsidRDefault="00EB6E1E">
            <w:pPr>
              <w:pStyle w:val="TableParagraph"/>
              <w:spacing w:line="338" w:lineRule="auto"/>
              <w:ind w:left="416" w:right="189" w:hanging="211"/>
              <w:rPr>
                <w:sz w:val="20"/>
              </w:rPr>
            </w:pPr>
            <w:r>
              <w:rPr>
                <w:sz w:val="20"/>
              </w:rPr>
              <w:t>摄影摄像</w:t>
            </w:r>
            <w:r>
              <w:rPr>
                <w:w w:val="105"/>
                <w:sz w:val="20"/>
              </w:rPr>
              <w:t>技术</w:t>
            </w:r>
          </w:p>
        </w:tc>
        <w:tc>
          <w:tcPr>
            <w:tcW w:w="5986" w:type="dxa"/>
          </w:tcPr>
          <w:p w:rsidR="003D1181" w:rsidRDefault="00EB6E1E">
            <w:pPr>
              <w:pStyle w:val="TableParagraph"/>
              <w:spacing w:before="54" w:line="338" w:lineRule="auto"/>
              <w:ind w:left="110" w:right="192"/>
              <w:jc w:val="both"/>
              <w:rPr>
                <w:sz w:val="20"/>
              </w:rPr>
            </w:pPr>
            <w:r>
              <w:rPr>
                <w:spacing w:val="3"/>
                <w:w w:val="105"/>
                <w:sz w:val="20"/>
              </w:rPr>
              <w:t>讲授摄影学的基本原理</w:t>
            </w:r>
            <w:r>
              <w:rPr>
                <w:spacing w:val="3"/>
                <w:w w:val="105"/>
                <w:sz w:val="20"/>
              </w:rPr>
              <w:t>,</w:t>
            </w:r>
            <w:r>
              <w:rPr>
                <w:spacing w:val="3"/>
                <w:w w:val="105"/>
                <w:sz w:val="20"/>
              </w:rPr>
              <w:t>重点介绍照相机及不同类型相机的使用</w:t>
            </w:r>
            <w:r>
              <w:rPr>
                <w:spacing w:val="3"/>
                <w:w w:val="105"/>
                <w:sz w:val="20"/>
              </w:rPr>
              <w:t>,</w:t>
            </w:r>
            <w:r>
              <w:rPr>
                <w:spacing w:val="3"/>
                <w:w w:val="105"/>
                <w:sz w:val="20"/>
              </w:rPr>
              <w:t>不同感光片及材料的运用</w:t>
            </w:r>
            <w:r>
              <w:rPr>
                <w:spacing w:val="3"/>
                <w:w w:val="105"/>
                <w:sz w:val="20"/>
              </w:rPr>
              <w:t>,</w:t>
            </w:r>
            <w:r>
              <w:rPr>
                <w:spacing w:val="3"/>
                <w:w w:val="105"/>
                <w:sz w:val="20"/>
              </w:rPr>
              <w:t>注重实际运用能力教学</w:t>
            </w:r>
            <w:r>
              <w:rPr>
                <w:spacing w:val="3"/>
                <w:w w:val="105"/>
                <w:sz w:val="20"/>
              </w:rPr>
              <w:t>(</w:t>
            </w:r>
            <w:r>
              <w:rPr>
                <w:spacing w:val="3"/>
                <w:w w:val="105"/>
                <w:sz w:val="20"/>
              </w:rPr>
              <w:t>拍摄</w:t>
            </w:r>
            <w:r>
              <w:rPr>
                <w:spacing w:val="3"/>
                <w:w w:val="105"/>
                <w:sz w:val="20"/>
              </w:rPr>
              <w:t xml:space="preserve"> </w:t>
            </w:r>
            <w:r>
              <w:rPr>
                <w:spacing w:val="3"/>
                <w:w w:val="105"/>
                <w:sz w:val="20"/>
              </w:rPr>
              <w:t>技巧、摄影构图、用光规律、曝光规律、广告摄影</w:t>
            </w:r>
            <w:r>
              <w:rPr>
                <w:spacing w:val="3"/>
                <w:w w:val="105"/>
                <w:sz w:val="20"/>
              </w:rPr>
              <w:t>)</w:t>
            </w:r>
            <w:r>
              <w:rPr>
                <w:spacing w:val="3"/>
                <w:w w:val="105"/>
                <w:sz w:val="20"/>
              </w:rPr>
              <w:t>。使学生</w:t>
            </w:r>
          </w:p>
          <w:p w:rsidR="003D1181" w:rsidRDefault="00EB6E1E">
            <w:pPr>
              <w:pStyle w:val="TableParagraph"/>
              <w:spacing w:line="252" w:lineRule="exact"/>
              <w:ind w:left="110"/>
              <w:rPr>
                <w:sz w:val="20"/>
              </w:rPr>
            </w:pPr>
            <w:r>
              <w:rPr>
                <w:w w:val="105"/>
                <w:sz w:val="20"/>
              </w:rPr>
              <w:t>能正确使用像机及摄影材料为本专业服务。</w:t>
            </w:r>
          </w:p>
        </w:tc>
        <w:tc>
          <w:tcPr>
            <w:tcW w:w="725" w:type="dxa"/>
          </w:tcPr>
          <w:p w:rsidR="003D1181" w:rsidRDefault="003D1181">
            <w:pPr>
              <w:pStyle w:val="TableParagraph"/>
              <w:rPr>
                <w:b/>
                <w:sz w:val="20"/>
              </w:rPr>
            </w:pPr>
          </w:p>
          <w:p w:rsidR="003D1181" w:rsidRDefault="003D1181">
            <w:pPr>
              <w:pStyle w:val="TableParagraph"/>
              <w:spacing w:before="2"/>
              <w:rPr>
                <w:b/>
                <w:sz w:val="26"/>
              </w:rPr>
            </w:pPr>
          </w:p>
          <w:p w:rsidR="003D1181" w:rsidRDefault="00EB6E1E">
            <w:pPr>
              <w:pStyle w:val="TableParagraph"/>
              <w:ind w:left="100" w:right="86"/>
              <w:jc w:val="center"/>
              <w:rPr>
                <w:sz w:val="20"/>
              </w:rPr>
            </w:pPr>
            <w:r>
              <w:rPr>
                <w:w w:val="105"/>
                <w:sz w:val="20"/>
              </w:rPr>
              <w:t>36</w:t>
            </w:r>
          </w:p>
        </w:tc>
      </w:tr>
    </w:tbl>
    <w:p w:rsidR="003D1181" w:rsidRDefault="003D1181">
      <w:pPr>
        <w:jc w:val="center"/>
        <w:rPr>
          <w:sz w:val="20"/>
        </w:rPr>
        <w:sectPr w:rsidR="003D1181">
          <w:pgSz w:w="11910" w:h="16840"/>
          <w:pgMar w:top="1260" w:right="600" w:bottom="700" w:left="1060" w:header="0" w:footer="513" w:gutter="0"/>
          <w:cols w:space="720"/>
        </w:sectPr>
      </w:pPr>
    </w:p>
    <w:p w:rsidR="003D1181" w:rsidRDefault="00EB6E1E">
      <w:pPr>
        <w:pStyle w:val="2"/>
        <w:spacing w:before="44"/>
        <w:ind w:left="0" w:right="6429"/>
        <w:jc w:val="right"/>
      </w:pPr>
      <w:bookmarkStart w:id="11" w:name="_TOC_250012"/>
      <w:bookmarkEnd w:id="11"/>
      <w:r>
        <w:rPr>
          <w:w w:val="115"/>
        </w:rPr>
        <w:lastRenderedPageBreak/>
        <w:t>(</w:t>
      </w:r>
      <w:r>
        <w:rPr>
          <w:w w:val="115"/>
        </w:rPr>
        <w:t>四</w:t>
      </w:r>
      <w:r>
        <w:rPr>
          <w:w w:val="115"/>
        </w:rPr>
        <w:t>)</w:t>
      </w:r>
      <w:r>
        <w:rPr>
          <w:w w:val="115"/>
        </w:rPr>
        <w:t>综合实践课程</w:t>
      </w:r>
    </w:p>
    <w:p w:rsidR="003D1181" w:rsidRDefault="00EB6E1E">
      <w:pPr>
        <w:pStyle w:val="a3"/>
        <w:spacing w:before="220" w:line="364" w:lineRule="auto"/>
        <w:ind w:left="745" w:right="946" w:firstLine="480"/>
        <w:jc w:val="both"/>
      </w:pPr>
      <w:r>
        <w:rPr>
          <w:spacing w:val="-4"/>
        </w:rPr>
        <w:t>本专业实践教学以基于岗位工作任务和职业素质的培养为依据来设计</w:t>
      </w:r>
      <w:r>
        <w:rPr>
          <w:spacing w:val="-4"/>
        </w:rPr>
        <w:t>,</w:t>
      </w:r>
      <w:r>
        <w:rPr>
          <w:spacing w:val="-4"/>
        </w:rPr>
        <w:t>由于本</w:t>
      </w:r>
      <w:r>
        <w:rPr>
          <w:spacing w:val="-5"/>
        </w:rPr>
        <w:t>专业培养的核心技能是设计行业或企业各岗位接待服务项目洽谈、设计与制作、项</w:t>
      </w:r>
      <w:r>
        <w:rPr>
          <w:spacing w:val="-8"/>
        </w:rPr>
        <w:t>目实施与管理能力</w:t>
      </w:r>
      <w:r>
        <w:rPr>
          <w:spacing w:val="-8"/>
        </w:rPr>
        <w:t>,</w:t>
      </w:r>
      <w:r>
        <w:rPr>
          <w:spacing w:val="-8"/>
        </w:rPr>
        <w:t>这些核心能力有循序渐进、渐次培养和理实一体的特点</w:t>
      </w:r>
      <w:r>
        <w:rPr>
          <w:spacing w:val="-8"/>
        </w:rPr>
        <w:t>,</w:t>
      </w:r>
      <w:r>
        <w:rPr>
          <w:spacing w:val="-8"/>
        </w:rPr>
        <w:t>所以</w:t>
      </w:r>
      <w:r>
        <w:rPr>
          <w:spacing w:val="-8"/>
        </w:rPr>
        <w:t xml:space="preserve"> </w:t>
      </w:r>
      <w:r>
        <w:rPr>
          <w:spacing w:val="-7"/>
        </w:rPr>
        <w:t>在课程的教学中实施工学结合</w:t>
      </w:r>
      <w:r>
        <w:rPr>
          <w:spacing w:val="-7"/>
        </w:rPr>
        <w:t>,</w:t>
      </w:r>
      <w:r>
        <w:rPr>
          <w:spacing w:val="-7"/>
        </w:rPr>
        <w:t>岗位综合能力四级递进培养模式</w:t>
      </w:r>
      <w:r>
        <w:rPr>
          <w:spacing w:val="-7"/>
        </w:rPr>
        <w:t>,</w:t>
      </w:r>
      <w:r>
        <w:rPr>
          <w:spacing w:val="-7"/>
        </w:rPr>
        <w:t>即主要以行业企</w:t>
      </w:r>
      <w:r>
        <w:rPr>
          <w:spacing w:val="-7"/>
        </w:rPr>
        <w:t xml:space="preserve"> </w:t>
      </w:r>
      <w:r>
        <w:rPr>
          <w:spacing w:val="-12"/>
        </w:rPr>
        <w:t>业认知、课堂模拟实训、企业见习、顶岗实习为实践教学主体的递进职业能力培养</w:t>
      </w:r>
      <w:r>
        <w:rPr>
          <w:w w:val="105"/>
        </w:rPr>
        <w:t>模式。</w:t>
      </w:r>
    </w:p>
    <w:p w:rsidR="003D1181" w:rsidRDefault="003D1181">
      <w:pPr>
        <w:pStyle w:val="a3"/>
        <w:spacing w:before="12"/>
        <w:rPr>
          <w:sz w:val="30"/>
        </w:rPr>
      </w:pPr>
    </w:p>
    <w:p w:rsidR="003D1181" w:rsidRDefault="00EB6E1E">
      <w:pPr>
        <w:ind w:right="6498"/>
        <w:jc w:val="right"/>
        <w:rPr>
          <w:b/>
          <w:sz w:val="29"/>
        </w:rPr>
      </w:pPr>
      <w:bookmarkStart w:id="12" w:name="_TOC_250011"/>
      <w:bookmarkEnd w:id="12"/>
      <w:r>
        <w:rPr>
          <w:b/>
          <w:sz w:val="29"/>
        </w:rPr>
        <w:t>七、教学进程总体安排</w:t>
      </w:r>
    </w:p>
    <w:p w:rsidR="003D1181" w:rsidRDefault="00EB6E1E">
      <w:pPr>
        <w:pStyle w:val="2"/>
        <w:spacing w:before="215"/>
      </w:pPr>
      <w:bookmarkStart w:id="13" w:name="_TOC_250010"/>
      <w:bookmarkEnd w:id="13"/>
      <w:r>
        <w:rPr>
          <w:w w:val="120"/>
        </w:rPr>
        <w:t>(</w:t>
      </w:r>
      <w:r>
        <w:rPr>
          <w:w w:val="120"/>
        </w:rPr>
        <w:t>一</w:t>
      </w:r>
      <w:r>
        <w:rPr>
          <w:w w:val="120"/>
        </w:rPr>
        <w:t>)</w:t>
      </w:r>
      <w:r>
        <w:rPr>
          <w:w w:val="120"/>
        </w:rPr>
        <w:t>基本要求</w:t>
      </w:r>
    </w:p>
    <w:p w:rsidR="003D1181" w:rsidRDefault="00EB6E1E">
      <w:pPr>
        <w:pStyle w:val="a5"/>
        <w:numPr>
          <w:ilvl w:val="0"/>
          <w:numId w:val="8"/>
        </w:numPr>
        <w:tabs>
          <w:tab w:val="left" w:pos="1467"/>
        </w:tabs>
        <w:spacing w:before="197"/>
        <w:rPr>
          <w:sz w:val="24"/>
        </w:rPr>
      </w:pPr>
      <w:r>
        <w:rPr>
          <w:sz w:val="24"/>
        </w:rPr>
        <w:t>专业综合实训可根据实际教学需求集中或分散进行。</w:t>
      </w:r>
    </w:p>
    <w:p w:rsidR="003D1181" w:rsidRDefault="00EB6E1E">
      <w:pPr>
        <w:pStyle w:val="a5"/>
        <w:numPr>
          <w:ilvl w:val="0"/>
          <w:numId w:val="8"/>
        </w:numPr>
        <w:tabs>
          <w:tab w:val="left" w:pos="1467"/>
        </w:tabs>
        <w:spacing w:before="158"/>
        <w:jc w:val="both"/>
        <w:rPr>
          <w:sz w:val="24"/>
        </w:rPr>
      </w:pPr>
      <w:r>
        <w:rPr>
          <w:spacing w:val="-4"/>
          <w:w w:val="105"/>
          <w:sz w:val="24"/>
        </w:rPr>
        <w:t>学分计算方法</w:t>
      </w:r>
      <w:r>
        <w:rPr>
          <w:spacing w:val="-4"/>
          <w:w w:val="105"/>
          <w:sz w:val="24"/>
        </w:rPr>
        <w:t>:</w:t>
      </w:r>
      <w:r>
        <w:rPr>
          <w:spacing w:val="-4"/>
          <w:w w:val="105"/>
          <w:sz w:val="24"/>
        </w:rPr>
        <w:t>原则上</w:t>
      </w:r>
      <w:r>
        <w:rPr>
          <w:spacing w:val="-4"/>
          <w:w w:val="105"/>
          <w:sz w:val="24"/>
        </w:rPr>
        <w:t>,</w:t>
      </w:r>
      <w:r>
        <w:rPr>
          <w:spacing w:val="-4"/>
          <w:w w:val="105"/>
          <w:sz w:val="24"/>
        </w:rPr>
        <w:t>课堂教学一般以</w:t>
      </w:r>
      <w:r>
        <w:rPr>
          <w:spacing w:val="-4"/>
          <w:w w:val="105"/>
          <w:sz w:val="24"/>
        </w:rPr>
        <w:t xml:space="preserve"> </w:t>
      </w:r>
      <w:r>
        <w:rPr>
          <w:w w:val="105"/>
          <w:sz w:val="24"/>
        </w:rPr>
        <w:t>18</w:t>
      </w:r>
      <w:r>
        <w:rPr>
          <w:spacing w:val="-24"/>
          <w:w w:val="105"/>
          <w:sz w:val="24"/>
        </w:rPr>
        <w:t xml:space="preserve"> </w:t>
      </w:r>
      <w:r>
        <w:rPr>
          <w:spacing w:val="-24"/>
          <w:w w:val="105"/>
          <w:sz w:val="24"/>
        </w:rPr>
        <w:t>学时计</w:t>
      </w:r>
      <w:r>
        <w:rPr>
          <w:spacing w:val="-24"/>
          <w:w w:val="105"/>
          <w:sz w:val="24"/>
        </w:rPr>
        <w:t xml:space="preserve"> </w:t>
      </w:r>
      <w:r>
        <w:rPr>
          <w:w w:val="105"/>
          <w:sz w:val="24"/>
        </w:rPr>
        <w:t>1</w:t>
      </w:r>
      <w:r>
        <w:rPr>
          <w:spacing w:val="-8"/>
          <w:w w:val="105"/>
          <w:sz w:val="24"/>
        </w:rPr>
        <w:t xml:space="preserve"> </w:t>
      </w:r>
      <w:r>
        <w:rPr>
          <w:spacing w:val="-8"/>
          <w:w w:val="105"/>
          <w:sz w:val="24"/>
        </w:rPr>
        <w:t>学分</w:t>
      </w:r>
      <w:r>
        <w:rPr>
          <w:spacing w:val="-8"/>
          <w:w w:val="105"/>
          <w:sz w:val="24"/>
        </w:rPr>
        <w:t>,</w:t>
      </w:r>
      <w:r>
        <w:rPr>
          <w:spacing w:val="-8"/>
          <w:w w:val="105"/>
          <w:sz w:val="24"/>
        </w:rPr>
        <w:t>计算学分小数</w:t>
      </w:r>
    </w:p>
    <w:p w:rsidR="003D1181" w:rsidRDefault="00EB6E1E">
      <w:pPr>
        <w:pStyle w:val="a3"/>
        <w:spacing w:before="163" w:line="362" w:lineRule="auto"/>
        <w:ind w:left="745" w:right="946"/>
        <w:jc w:val="both"/>
      </w:pPr>
      <w:r>
        <w:rPr>
          <w:w w:val="105"/>
        </w:rPr>
        <w:t>点处理</w:t>
      </w:r>
      <w:r>
        <w:rPr>
          <w:w w:val="105"/>
        </w:rPr>
        <w:t>:x≥0-5</w:t>
      </w:r>
      <w:r>
        <w:rPr>
          <w:spacing w:val="-49"/>
          <w:w w:val="105"/>
        </w:rPr>
        <w:t xml:space="preserve"> </w:t>
      </w:r>
      <w:r>
        <w:rPr>
          <w:spacing w:val="-49"/>
          <w:w w:val="105"/>
        </w:rPr>
        <w:t>取</w:t>
      </w:r>
      <w:r>
        <w:rPr>
          <w:spacing w:val="-49"/>
          <w:w w:val="105"/>
        </w:rPr>
        <w:t xml:space="preserve"> </w:t>
      </w:r>
      <w:r>
        <w:rPr>
          <w:w w:val="105"/>
        </w:rPr>
        <w:t>1</w:t>
      </w:r>
      <w:r>
        <w:rPr>
          <w:spacing w:val="-24"/>
          <w:w w:val="105"/>
        </w:rPr>
        <w:t xml:space="preserve"> </w:t>
      </w:r>
      <w:r>
        <w:rPr>
          <w:spacing w:val="-24"/>
          <w:w w:val="105"/>
        </w:rPr>
        <w:t>分</w:t>
      </w:r>
      <w:r>
        <w:rPr>
          <w:spacing w:val="-24"/>
          <w:w w:val="105"/>
        </w:rPr>
        <w:t>,</w:t>
      </w:r>
      <w:r>
        <w:rPr>
          <w:w w:val="105"/>
        </w:rPr>
        <w:t>x&lt;0-5</w:t>
      </w:r>
      <w:r>
        <w:rPr>
          <w:spacing w:val="-14"/>
          <w:w w:val="105"/>
        </w:rPr>
        <w:t xml:space="preserve"> </w:t>
      </w:r>
      <w:r>
        <w:rPr>
          <w:spacing w:val="-14"/>
          <w:w w:val="105"/>
        </w:rPr>
        <w:t>舍去。第六学期顶岗实习按</w:t>
      </w:r>
      <w:r>
        <w:rPr>
          <w:spacing w:val="-14"/>
          <w:w w:val="105"/>
        </w:rPr>
        <w:t xml:space="preserve"> </w:t>
      </w:r>
      <w:r>
        <w:rPr>
          <w:w w:val="105"/>
        </w:rPr>
        <w:t>18</w:t>
      </w:r>
      <w:r>
        <w:rPr>
          <w:spacing w:val="-18"/>
          <w:w w:val="105"/>
        </w:rPr>
        <w:t xml:space="preserve"> </w:t>
      </w:r>
      <w:r>
        <w:rPr>
          <w:spacing w:val="-18"/>
          <w:w w:val="105"/>
        </w:rPr>
        <w:t>周计</w:t>
      </w:r>
      <w:r>
        <w:rPr>
          <w:spacing w:val="-18"/>
          <w:w w:val="105"/>
        </w:rPr>
        <w:t>,</w:t>
      </w:r>
      <w:r>
        <w:rPr>
          <w:spacing w:val="-18"/>
          <w:w w:val="105"/>
        </w:rPr>
        <w:t>按每周计</w:t>
      </w:r>
      <w:r>
        <w:rPr>
          <w:spacing w:val="-18"/>
          <w:w w:val="105"/>
        </w:rPr>
        <w:t xml:space="preserve"> </w:t>
      </w:r>
      <w:r>
        <w:rPr>
          <w:spacing w:val="-7"/>
          <w:w w:val="105"/>
        </w:rPr>
        <w:t xml:space="preserve">30 </w:t>
      </w:r>
      <w:r>
        <w:t>学时。</w:t>
      </w:r>
      <w:r>
        <w:t xml:space="preserve">3 </w:t>
      </w:r>
      <w:r>
        <w:t>年总学时数为</w:t>
      </w:r>
      <w:r>
        <w:t xml:space="preserve"> 3108</w:t>
      </w:r>
      <w:r>
        <w:rPr>
          <w:spacing w:val="-1"/>
        </w:rPr>
        <w:t xml:space="preserve"> </w:t>
      </w:r>
      <w:r>
        <w:rPr>
          <w:spacing w:val="-1"/>
        </w:rPr>
        <w:t>学时。课程开设顺序和周学时安排</w:t>
      </w:r>
      <w:r>
        <w:rPr>
          <w:spacing w:val="-1"/>
        </w:rPr>
        <w:t>,</w:t>
      </w:r>
      <w:r>
        <w:rPr>
          <w:spacing w:val="-1"/>
        </w:rPr>
        <w:t>可根据实际情况</w:t>
      </w:r>
      <w:r>
        <w:rPr>
          <w:w w:val="105"/>
        </w:rPr>
        <w:t>调整。</w:t>
      </w:r>
    </w:p>
    <w:p w:rsidR="003D1181" w:rsidRDefault="00EB6E1E">
      <w:pPr>
        <w:pStyle w:val="a5"/>
        <w:numPr>
          <w:ilvl w:val="0"/>
          <w:numId w:val="8"/>
        </w:numPr>
        <w:tabs>
          <w:tab w:val="left" w:pos="1467"/>
        </w:tabs>
        <w:spacing w:before="4" w:line="367" w:lineRule="auto"/>
        <w:ind w:left="745" w:right="946" w:firstLine="480"/>
        <w:rPr>
          <w:sz w:val="24"/>
        </w:rPr>
      </w:pPr>
      <w:r>
        <w:rPr>
          <w:spacing w:val="1"/>
          <w:sz w:val="24"/>
        </w:rPr>
        <w:t>公共基础课学时约占总学时的</w:t>
      </w:r>
      <w:r>
        <w:rPr>
          <w:spacing w:val="1"/>
          <w:sz w:val="24"/>
        </w:rPr>
        <w:t xml:space="preserve"> </w:t>
      </w:r>
      <w:r>
        <w:rPr>
          <w:spacing w:val="-8"/>
          <w:sz w:val="24"/>
        </w:rPr>
        <w:t>1.3</w:t>
      </w:r>
      <w:r>
        <w:rPr>
          <w:spacing w:val="-4"/>
          <w:sz w:val="24"/>
        </w:rPr>
        <w:t>,</w:t>
      </w:r>
      <w:r>
        <w:rPr>
          <w:spacing w:val="-4"/>
          <w:sz w:val="24"/>
        </w:rPr>
        <w:t>允许根据行业人才培养的实际需要在规</w:t>
      </w:r>
      <w:r>
        <w:rPr>
          <w:w w:val="105"/>
          <w:sz w:val="24"/>
        </w:rPr>
        <w:t>定的范围内适当调整</w:t>
      </w:r>
      <w:r>
        <w:rPr>
          <w:w w:val="105"/>
          <w:sz w:val="24"/>
        </w:rPr>
        <w:t>,</w:t>
      </w:r>
      <w:r>
        <w:rPr>
          <w:w w:val="105"/>
          <w:sz w:val="24"/>
        </w:rPr>
        <w:t>但必须保证学生修完公共基础课的必修内容和学时。</w:t>
      </w:r>
    </w:p>
    <w:p w:rsidR="003D1181" w:rsidRDefault="00EB6E1E">
      <w:pPr>
        <w:pStyle w:val="a5"/>
        <w:numPr>
          <w:ilvl w:val="0"/>
          <w:numId w:val="8"/>
        </w:numPr>
        <w:tabs>
          <w:tab w:val="left" w:pos="1467"/>
        </w:tabs>
        <w:spacing w:line="362" w:lineRule="auto"/>
        <w:ind w:left="745" w:right="946" w:firstLine="480"/>
        <w:rPr>
          <w:sz w:val="24"/>
        </w:rPr>
      </w:pPr>
      <w:r>
        <w:rPr>
          <w:spacing w:val="8"/>
          <w:sz w:val="24"/>
        </w:rPr>
        <w:t>专业技能课学时约占总学时的</w:t>
      </w:r>
      <w:r>
        <w:rPr>
          <w:spacing w:val="8"/>
          <w:sz w:val="24"/>
        </w:rPr>
        <w:t xml:space="preserve"> </w:t>
      </w:r>
      <w:r>
        <w:rPr>
          <w:spacing w:val="-4"/>
          <w:sz w:val="24"/>
        </w:rPr>
        <w:t>2.3,</w:t>
      </w:r>
      <w:r>
        <w:rPr>
          <w:spacing w:val="-4"/>
          <w:sz w:val="24"/>
        </w:rPr>
        <w:t>在确保学生实习总量的前提下</w:t>
      </w:r>
      <w:r>
        <w:rPr>
          <w:spacing w:val="-4"/>
          <w:sz w:val="24"/>
        </w:rPr>
        <w:t>,</w:t>
      </w:r>
      <w:r>
        <w:rPr>
          <w:spacing w:val="-4"/>
          <w:sz w:val="24"/>
        </w:rPr>
        <w:t>可根据</w:t>
      </w:r>
      <w:r>
        <w:rPr>
          <w:sz w:val="24"/>
        </w:rPr>
        <w:t>实际需要集中或分阶段安排实习时间</w:t>
      </w:r>
      <w:r>
        <w:rPr>
          <w:sz w:val="24"/>
        </w:rPr>
        <w:t>,</w:t>
      </w:r>
      <w:r>
        <w:rPr>
          <w:sz w:val="24"/>
        </w:rPr>
        <w:t>行业企业认知应安排在第一学年进行。</w:t>
      </w:r>
    </w:p>
    <w:p w:rsidR="003D1181" w:rsidRDefault="00EB6E1E">
      <w:pPr>
        <w:pStyle w:val="a5"/>
        <w:numPr>
          <w:ilvl w:val="0"/>
          <w:numId w:val="8"/>
        </w:numPr>
        <w:tabs>
          <w:tab w:val="left" w:pos="1467"/>
        </w:tabs>
        <w:spacing w:line="367" w:lineRule="auto"/>
        <w:ind w:left="745" w:right="857" w:firstLine="480"/>
        <w:rPr>
          <w:sz w:val="24"/>
        </w:rPr>
      </w:pPr>
      <w:r>
        <w:rPr>
          <w:spacing w:val="-1"/>
          <w:sz w:val="24"/>
        </w:rPr>
        <w:t>入学教育</w:t>
      </w:r>
      <w:r>
        <w:rPr>
          <w:spacing w:val="-1"/>
          <w:sz w:val="24"/>
        </w:rPr>
        <w:t>(</w:t>
      </w:r>
      <w:r>
        <w:rPr>
          <w:spacing w:val="-1"/>
          <w:sz w:val="24"/>
        </w:rPr>
        <w:t>军训</w:t>
      </w:r>
      <w:r>
        <w:rPr>
          <w:spacing w:val="-1"/>
          <w:sz w:val="24"/>
        </w:rPr>
        <w:t>)</w:t>
      </w:r>
      <w:r>
        <w:rPr>
          <w:spacing w:val="-1"/>
          <w:sz w:val="24"/>
        </w:rPr>
        <w:t>、行业企业认知实习、创新创业教育、毕业教育等活动</w:t>
      </w:r>
      <w:r>
        <w:rPr>
          <w:spacing w:val="-1"/>
          <w:sz w:val="24"/>
        </w:rPr>
        <w:t xml:space="preserve">,  </w:t>
      </w:r>
      <w:r>
        <w:rPr>
          <w:spacing w:val="-34"/>
          <w:w w:val="105"/>
          <w:sz w:val="24"/>
        </w:rPr>
        <w:t>以</w:t>
      </w:r>
      <w:r>
        <w:rPr>
          <w:spacing w:val="-34"/>
          <w:w w:val="105"/>
          <w:sz w:val="24"/>
        </w:rPr>
        <w:t xml:space="preserve"> </w:t>
      </w:r>
      <w:r>
        <w:rPr>
          <w:w w:val="105"/>
          <w:sz w:val="24"/>
        </w:rPr>
        <w:t>1</w:t>
      </w:r>
      <w:r>
        <w:rPr>
          <w:spacing w:val="-33"/>
          <w:w w:val="105"/>
          <w:sz w:val="24"/>
        </w:rPr>
        <w:t xml:space="preserve"> </w:t>
      </w:r>
      <w:r>
        <w:rPr>
          <w:spacing w:val="-33"/>
          <w:w w:val="105"/>
          <w:sz w:val="24"/>
        </w:rPr>
        <w:t>周为</w:t>
      </w:r>
      <w:r>
        <w:rPr>
          <w:spacing w:val="-33"/>
          <w:w w:val="105"/>
          <w:sz w:val="24"/>
        </w:rPr>
        <w:t xml:space="preserve"> </w:t>
      </w:r>
      <w:r>
        <w:rPr>
          <w:w w:val="105"/>
          <w:sz w:val="24"/>
        </w:rPr>
        <w:t>1</w:t>
      </w:r>
      <w:r>
        <w:rPr>
          <w:spacing w:val="-23"/>
          <w:w w:val="105"/>
          <w:sz w:val="24"/>
        </w:rPr>
        <w:t xml:space="preserve"> </w:t>
      </w:r>
      <w:r>
        <w:rPr>
          <w:spacing w:val="-23"/>
          <w:w w:val="105"/>
          <w:sz w:val="24"/>
        </w:rPr>
        <w:t>学分</w:t>
      </w:r>
      <w:r>
        <w:rPr>
          <w:spacing w:val="-23"/>
          <w:w w:val="105"/>
          <w:sz w:val="24"/>
        </w:rPr>
        <w:t>,</w:t>
      </w:r>
      <w:r>
        <w:rPr>
          <w:spacing w:val="-23"/>
          <w:w w:val="105"/>
          <w:sz w:val="24"/>
        </w:rPr>
        <w:t>计</w:t>
      </w:r>
      <w:r>
        <w:rPr>
          <w:spacing w:val="-23"/>
          <w:w w:val="105"/>
          <w:sz w:val="24"/>
        </w:rPr>
        <w:t xml:space="preserve"> </w:t>
      </w:r>
      <w:r>
        <w:rPr>
          <w:w w:val="105"/>
          <w:sz w:val="24"/>
        </w:rPr>
        <w:t>30</w:t>
      </w:r>
      <w:r>
        <w:rPr>
          <w:spacing w:val="-18"/>
          <w:w w:val="105"/>
          <w:sz w:val="24"/>
        </w:rPr>
        <w:t xml:space="preserve"> </w:t>
      </w:r>
      <w:r>
        <w:rPr>
          <w:spacing w:val="-18"/>
          <w:w w:val="105"/>
          <w:sz w:val="24"/>
        </w:rPr>
        <w:t>学时。</w:t>
      </w:r>
    </w:p>
    <w:p w:rsidR="003D1181" w:rsidRDefault="003D1181">
      <w:pPr>
        <w:pStyle w:val="a3"/>
        <w:spacing w:before="10"/>
        <w:rPr>
          <w:sz w:val="35"/>
        </w:rPr>
      </w:pPr>
    </w:p>
    <w:p w:rsidR="003D1181" w:rsidRDefault="00EB6E1E">
      <w:pPr>
        <w:pStyle w:val="2"/>
      </w:pPr>
      <w:bookmarkStart w:id="14" w:name="_TOC_250009"/>
      <w:bookmarkEnd w:id="14"/>
      <w:r>
        <w:rPr>
          <w:w w:val="115"/>
        </w:rPr>
        <w:t>(</w:t>
      </w:r>
      <w:r>
        <w:rPr>
          <w:w w:val="115"/>
        </w:rPr>
        <w:t>二</w:t>
      </w:r>
      <w:r>
        <w:rPr>
          <w:w w:val="115"/>
        </w:rPr>
        <w:t>)</w:t>
      </w:r>
      <w:r>
        <w:rPr>
          <w:w w:val="115"/>
        </w:rPr>
        <w:t>教学进程安排表</w:t>
      </w:r>
    </w:p>
    <w:p w:rsidR="003D1181" w:rsidRDefault="003D1181">
      <w:pPr>
        <w:pStyle w:val="a3"/>
        <w:spacing w:before="4"/>
        <w:rPr>
          <w:b/>
          <w:sz w:val="25"/>
        </w:rPr>
      </w:pPr>
    </w:p>
    <w:p w:rsidR="003D1181" w:rsidRDefault="00EB6E1E">
      <w:pPr>
        <w:ind w:left="745"/>
        <w:rPr>
          <w:sz w:val="29"/>
        </w:rPr>
      </w:pPr>
      <w:r>
        <w:rPr>
          <w:w w:val="125"/>
          <w:sz w:val="29"/>
        </w:rPr>
        <w:t>(</w:t>
      </w:r>
      <w:r>
        <w:rPr>
          <w:w w:val="125"/>
          <w:sz w:val="29"/>
        </w:rPr>
        <w:t>详见表</w:t>
      </w:r>
      <w:r>
        <w:rPr>
          <w:w w:val="125"/>
          <w:sz w:val="29"/>
        </w:rPr>
        <w:t xml:space="preserve"> </w:t>
      </w:r>
      <w:r>
        <w:rPr>
          <w:w w:val="135"/>
          <w:sz w:val="29"/>
        </w:rPr>
        <w:t>6)</w:t>
      </w:r>
    </w:p>
    <w:p w:rsidR="003D1181" w:rsidRDefault="003D1181">
      <w:pPr>
        <w:rPr>
          <w:sz w:val="29"/>
        </w:rPr>
        <w:sectPr w:rsidR="003D1181">
          <w:pgSz w:w="11910" w:h="16840"/>
          <w:pgMar w:top="1220" w:right="600" w:bottom="700" w:left="1060" w:header="0" w:footer="513" w:gutter="0"/>
          <w:cols w:space="720"/>
        </w:sectPr>
      </w:pPr>
    </w:p>
    <w:tbl>
      <w:tblPr>
        <w:tblW w:w="0" w:type="auto"/>
        <w:tblInd w:w="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70"/>
        <w:gridCol w:w="375"/>
        <w:gridCol w:w="370"/>
        <w:gridCol w:w="375"/>
        <w:gridCol w:w="370"/>
        <w:gridCol w:w="375"/>
        <w:gridCol w:w="375"/>
        <w:gridCol w:w="332"/>
        <w:gridCol w:w="370"/>
        <w:gridCol w:w="332"/>
        <w:gridCol w:w="649"/>
        <w:gridCol w:w="644"/>
        <w:gridCol w:w="644"/>
        <w:gridCol w:w="644"/>
        <w:gridCol w:w="490"/>
        <w:gridCol w:w="370"/>
        <w:gridCol w:w="706"/>
      </w:tblGrid>
      <w:tr w:rsidR="003D1181">
        <w:trPr>
          <w:trHeight w:val="1372"/>
        </w:trPr>
        <w:tc>
          <w:tcPr>
            <w:tcW w:w="6225" w:type="dxa"/>
            <w:gridSpan w:val="14"/>
            <w:textDirection w:val="tbRl"/>
          </w:tcPr>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spacing w:before="7"/>
              <w:rPr>
                <w:sz w:val="25"/>
              </w:rPr>
            </w:pPr>
          </w:p>
          <w:p w:rsidR="003D1181" w:rsidRDefault="00EB6E1E">
            <w:pPr>
              <w:pStyle w:val="TableParagraph"/>
              <w:spacing w:line="242" w:lineRule="auto"/>
              <w:ind w:left="439" w:right="210" w:hanging="241"/>
              <w:rPr>
                <w:rFonts w:ascii="黑体" w:eastAsia="黑体"/>
                <w:sz w:val="24"/>
              </w:rPr>
            </w:pPr>
            <w:r>
              <w:rPr>
                <w:rFonts w:ascii="黑体" w:eastAsia="黑体" w:hint="eastAsia"/>
                <w:sz w:val="24"/>
              </w:rPr>
              <w:t>公共基础课程</w:t>
            </w:r>
          </w:p>
        </w:tc>
        <w:tc>
          <w:tcPr>
            <w:tcW w:w="1566" w:type="dxa"/>
            <w:gridSpan w:val="3"/>
            <w:textDirection w:val="tbRl"/>
          </w:tcPr>
          <w:p w:rsidR="003D1181" w:rsidRDefault="003D1181">
            <w:pPr>
              <w:pStyle w:val="TableParagraph"/>
              <w:spacing w:before="11"/>
              <w:rPr>
                <w:sz w:val="35"/>
              </w:rPr>
            </w:pPr>
          </w:p>
          <w:p w:rsidR="003D1181" w:rsidRDefault="00EB6E1E">
            <w:pPr>
              <w:pStyle w:val="TableParagraph"/>
              <w:spacing w:before="1" w:line="242" w:lineRule="auto"/>
              <w:ind w:left="439" w:right="450"/>
              <w:rPr>
                <w:rFonts w:ascii="黑体" w:eastAsia="黑体"/>
                <w:sz w:val="24"/>
              </w:rPr>
            </w:pPr>
            <w:r>
              <w:rPr>
                <w:rFonts w:ascii="黑体" w:eastAsia="黑体" w:hint="eastAsia"/>
                <w:sz w:val="24"/>
              </w:rPr>
              <w:t>课程类别</w:t>
            </w:r>
          </w:p>
        </w:tc>
      </w:tr>
      <w:tr w:rsidR="003D1181">
        <w:trPr>
          <w:trHeight w:val="541"/>
        </w:trPr>
        <w:tc>
          <w:tcPr>
            <w:tcW w:w="370" w:type="dxa"/>
            <w:tcBorders>
              <w:bottom w:val="single" w:sz="4" w:space="0" w:color="000000"/>
            </w:tcBorders>
            <w:textDirection w:val="tbRl"/>
          </w:tcPr>
          <w:p w:rsidR="003D1181" w:rsidRDefault="00EB6E1E">
            <w:pPr>
              <w:pStyle w:val="TableParagraph"/>
              <w:spacing w:before="40"/>
              <w:ind w:left="158"/>
              <w:rPr>
                <w:rFonts w:ascii="黑体" w:eastAsia="黑体"/>
                <w:sz w:val="20"/>
              </w:rPr>
            </w:pPr>
            <w:r>
              <w:rPr>
                <w:rFonts w:ascii="黑体" w:eastAsia="黑体" w:hint="eastAsia"/>
                <w:w w:val="103"/>
                <w:sz w:val="20"/>
              </w:rPr>
              <w:t>限</w:t>
            </w:r>
          </w:p>
        </w:tc>
        <w:tc>
          <w:tcPr>
            <w:tcW w:w="375" w:type="dxa"/>
            <w:vMerge w:val="restart"/>
            <w:textDirection w:val="tbRl"/>
          </w:tcPr>
          <w:p w:rsidR="003D1181" w:rsidRDefault="00EB6E1E">
            <w:pPr>
              <w:pStyle w:val="TableParagraph"/>
              <w:spacing w:before="15"/>
              <w:ind w:left="2107" w:right="2122"/>
              <w:jc w:val="center"/>
              <w:rPr>
                <w:rFonts w:ascii="黑体" w:eastAsia="黑体"/>
                <w:sz w:val="24"/>
              </w:rPr>
            </w:pPr>
            <w:r>
              <w:rPr>
                <w:rFonts w:ascii="黑体" w:eastAsia="黑体" w:hint="eastAsia"/>
                <w:w w:val="105"/>
                <w:sz w:val="24"/>
              </w:rPr>
              <w:t>小计</w:t>
            </w:r>
            <w:r>
              <w:rPr>
                <w:rFonts w:ascii="黑体" w:eastAsia="黑体" w:hint="eastAsia"/>
                <w:w w:val="105"/>
                <w:sz w:val="24"/>
              </w:rPr>
              <w:t>(</w:t>
            </w:r>
            <w:r>
              <w:rPr>
                <w:rFonts w:ascii="黑体" w:eastAsia="黑体" w:hint="eastAsia"/>
                <w:w w:val="105"/>
                <w:sz w:val="24"/>
              </w:rPr>
              <w:t>占比约</w:t>
            </w:r>
            <w:r>
              <w:rPr>
                <w:rFonts w:ascii="黑体" w:eastAsia="黑体" w:hint="eastAsia"/>
                <w:spacing w:val="-23"/>
                <w:w w:val="105"/>
                <w:sz w:val="24"/>
              </w:rPr>
              <w:t xml:space="preserve"> </w:t>
            </w:r>
            <w:r>
              <w:rPr>
                <w:rFonts w:ascii="黑体" w:eastAsia="黑体" w:hint="eastAsia"/>
                <w:spacing w:val="2"/>
                <w:w w:val="105"/>
                <w:sz w:val="24"/>
              </w:rPr>
              <w:t>32</w:t>
            </w:r>
            <w:r>
              <w:rPr>
                <w:rFonts w:ascii="黑体" w:eastAsia="黑体" w:hint="eastAsia"/>
                <w:noProof/>
                <w:spacing w:val="5"/>
                <w:sz w:val="24"/>
              </w:rPr>
              <w:drawing>
                <wp:inline distT="0" distB="0" distL="0" distR="0">
                  <wp:extent cx="69850" cy="107950"/>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pic:cNvPicPr>
                        </pic:nvPicPr>
                        <pic:blipFill>
                          <a:blip r:embed="rId18" cstate="print"/>
                          <a:stretch>
                            <a:fillRect/>
                          </a:stretch>
                        </pic:blipFill>
                        <pic:spPr>
                          <a:xfrm>
                            <a:off x="0" y="0"/>
                            <a:ext cx="69850" cy="107950"/>
                          </a:xfrm>
                          <a:prstGeom prst="rect">
                            <a:avLst/>
                          </a:prstGeom>
                        </pic:spPr>
                      </pic:pic>
                    </a:graphicData>
                  </a:graphic>
                </wp:inline>
              </w:drawing>
            </w:r>
            <w:r>
              <w:rPr>
                <w:rFonts w:ascii="黑体" w:eastAsia="黑体" w:hint="eastAsia"/>
                <w:w w:val="105"/>
                <w:sz w:val="24"/>
              </w:rPr>
              <w:t>）</w:t>
            </w:r>
          </w:p>
        </w:tc>
        <w:tc>
          <w:tcPr>
            <w:tcW w:w="5480" w:type="dxa"/>
            <w:gridSpan w:val="12"/>
            <w:tcBorders>
              <w:bottom w:val="single" w:sz="4" w:space="0" w:color="000000"/>
            </w:tcBorders>
            <w:textDirection w:val="tbRl"/>
          </w:tcPr>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spacing w:before="4"/>
              <w:rPr>
                <w:sz w:val="20"/>
              </w:rPr>
            </w:pPr>
          </w:p>
          <w:p w:rsidR="003D1181" w:rsidRDefault="00EB6E1E">
            <w:pPr>
              <w:pStyle w:val="TableParagraph"/>
              <w:spacing w:line="242" w:lineRule="auto"/>
              <w:ind w:left="143" w:right="156"/>
              <w:rPr>
                <w:rFonts w:ascii="黑体" w:eastAsia="黑体"/>
                <w:sz w:val="24"/>
              </w:rPr>
            </w:pPr>
            <w:r>
              <w:rPr>
                <w:rFonts w:ascii="黑体" w:eastAsia="黑体" w:hint="eastAsia"/>
                <w:sz w:val="24"/>
              </w:rPr>
              <w:t>必修</w:t>
            </w:r>
          </w:p>
        </w:tc>
        <w:tc>
          <w:tcPr>
            <w:tcW w:w="1566" w:type="dxa"/>
            <w:gridSpan w:val="3"/>
            <w:vMerge w:val="restart"/>
            <w:textDirection w:val="tbRl"/>
          </w:tcPr>
          <w:p w:rsidR="003D1181" w:rsidRDefault="003D1181">
            <w:pPr>
              <w:pStyle w:val="TableParagraph"/>
              <w:rPr>
                <w:sz w:val="24"/>
              </w:rPr>
            </w:pPr>
          </w:p>
          <w:p w:rsidR="003D1181" w:rsidRDefault="003D1181">
            <w:pPr>
              <w:pStyle w:val="TableParagraph"/>
              <w:spacing w:before="3"/>
              <w:rPr>
                <w:sz w:val="24"/>
              </w:rPr>
            </w:pPr>
          </w:p>
          <w:p w:rsidR="003D1181" w:rsidRDefault="00EB6E1E">
            <w:pPr>
              <w:pStyle w:val="TableParagraph"/>
              <w:ind w:left="307"/>
              <w:rPr>
                <w:rFonts w:ascii="黑体" w:eastAsia="黑体"/>
                <w:sz w:val="24"/>
              </w:rPr>
            </w:pPr>
            <w:r>
              <w:rPr>
                <w:rFonts w:ascii="黑体" w:eastAsia="黑体" w:hint="eastAsia"/>
                <w:sz w:val="24"/>
              </w:rPr>
              <w:t>序号</w:t>
            </w:r>
          </w:p>
        </w:tc>
      </w:tr>
      <w:tr w:rsidR="003D1181">
        <w:trPr>
          <w:trHeight w:val="546"/>
        </w:trPr>
        <w:tc>
          <w:tcPr>
            <w:tcW w:w="370" w:type="dxa"/>
            <w:tcBorders>
              <w:top w:val="single" w:sz="4" w:space="0" w:color="000000"/>
              <w:left w:val="single" w:sz="4" w:space="0" w:color="000000"/>
            </w:tcBorders>
            <w:textDirection w:val="tbRl"/>
          </w:tcPr>
          <w:p w:rsidR="003D1181" w:rsidRDefault="00EB6E1E">
            <w:pPr>
              <w:pStyle w:val="TableParagraph"/>
              <w:spacing w:before="9"/>
              <w:ind w:right="5"/>
              <w:jc w:val="center"/>
              <w:rPr>
                <w:rFonts w:ascii="黑体"/>
                <w:sz w:val="24"/>
              </w:rPr>
            </w:pPr>
            <w:r>
              <w:rPr>
                <w:rFonts w:ascii="黑体"/>
                <w:sz w:val="24"/>
              </w:rPr>
              <w:t>1</w:t>
            </w:r>
          </w:p>
        </w:tc>
        <w:tc>
          <w:tcPr>
            <w:tcW w:w="375" w:type="dxa"/>
            <w:vMerge/>
            <w:tcBorders>
              <w:top w:val="nil"/>
            </w:tcBorders>
            <w:textDirection w:val="tbRl"/>
          </w:tcPr>
          <w:p w:rsidR="003D1181" w:rsidRDefault="003D1181">
            <w:pPr>
              <w:rPr>
                <w:sz w:val="2"/>
                <w:szCs w:val="2"/>
              </w:rPr>
            </w:pPr>
          </w:p>
        </w:tc>
        <w:tc>
          <w:tcPr>
            <w:tcW w:w="370" w:type="dxa"/>
            <w:tcBorders>
              <w:top w:val="single" w:sz="4" w:space="0" w:color="000000"/>
            </w:tcBorders>
            <w:textDirection w:val="tbRl"/>
          </w:tcPr>
          <w:p w:rsidR="003D1181" w:rsidRDefault="00EB6E1E">
            <w:pPr>
              <w:pStyle w:val="TableParagraph"/>
              <w:spacing w:before="10"/>
              <w:ind w:left="149"/>
              <w:rPr>
                <w:rFonts w:ascii="黑体"/>
                <w:sz w:val="24"/>
              </w:rPr>
            </w:pPr>
            <w:r>
              <w:rPr>
                <w:rFonts w:ascii="黑体"/>
                <w:sz w:val="24"/>
              </w:rPr>
              <w:t>12</w:t>
            </w:r>
          </w:p>
        </w:tc>
        <w:tc>
          <w:tcPr>
            <w:tcW w:w="375" w:type="dxa"/>
            <w:tcBorders>
              <w:top w:val="single" w:sz="4" w:space="0" w:color="000000"/>
            </w:tcBorders>
            <w:textDirection w:val="tbRl"/>
          </w:tcPr>
          <w:p w:rsidR="003D1181" w:rsidRDefault="00EB6E1E">
            <w:pPr>
              <w:pStyle w:val="TableParagraph"/>
              <w:spacing w:before="16"/>
              <w:ind w:left="149"/>
              <w:rPr>
                <w:rFonts w:ascii="黑体"/>
                <w:sz w:val="24"/>
              </w:rPr>
            </w:pPr>
            <w:r>
              <w:rPr>
                <w:rFonts w:ascii="黑体"/>
                <w:sz w:val="24"/>
              </w:rPr>
              <w:t>11</w:t>
            </w:r>
          </w:p>
        </w:tc>
        <w:tc>
          <w:tcPr>
            <w:tcW w:w="370" w:type="dxa"/>
            <w:tcBorders>
              <w:top w:val="single" w:sz="4" w:space="0" w:color="000000"/>
            </w:tcBorders>
            <w:textDirection w:val="tbRl"/>
          </w:tcPr>
          <w:p w:rsidR="003D1181" w:rsidRDefault="00EB6E1E">
            <w:pPr>
              <w:pStyle w:val="TableParagraph"/>
              <w:spacing w:before="11"/>
              <w:ind w:left="149"/>
              <w:rPr>
                <w:rFonts w:ascii="黑体"/>
                <w:sz w:val="24"/>
              </w:rPr>
            </w:pPr>
            <w:r>
              <w:rPr>
                <w:rFonts w:ascii="黑体"/>
                <w:sz w:val="24"/>
              </w:rPr>
              <w:t>10</w:t>
            </w:r>
          </w:p>
        </w:tc>
        <w:tc>
          <w:tcPr>
            <w:tcW w:w="375" w:type="dxa"/>
            <w:tcBorders>
              <w:top w:val="single" w:sz="4" w:space="0" w:color="000000"/>
            </w:tcBorders>
            <w:textDirection w:val="tbRl"/>
          </w:tcPr>
          <w:p w:rsidR="003D1181" w:rsidRDefault="00EB6E1E">
            <w:pPr>
              <w:pStyle w:val="TableParagraph"/>
              <w:spacing w:before="16"/>
              <w:ind w:right="5"/>
              <w:jc w:val="center"/>
              <w:rPr>
                <w:rFonts w:ascii="黑体"/>
                <w:sz w:val="24"/>
              </w:rPr>
            </w:pPr>
            <w:r>
              <w:rPr>
                <w:rFonts w:ascii="黑体"/>
                <w:sz w:val="24"/>
              </w:rPr>
              <w:t>9</w:t>
            </w:r>
          </w:p>
        </w:tc>
        <w:tc>
          <w:tcPr>
            <w:tcW w:w="375" w:type="dxa"/>
            <w:tcBorders>
              <w:top w:val="single" w:sz="4" w:space="0" w:color="000000"/>
            </w:tcBorders>
            <w:textDirection w:val="tbRl"/>
          </w:tcPr>
          <w:p w:rsidR="003D1181" w:rsidRDefault="00EB6E1E">
            <w:pPr>
              <w:pStyle w:val="TableParagraph"/>
              <w:spacing w:before="17"/>
              <w:ind w:right="5"/>
              <w:jc w:val="center"/>
              <w:rPr>
                <w:rFonts w:ascii="黑体"/>
                <w:sz w:val="24"/>
              </w:rPr>
            </w:pPr>
            <w:r>
              <w:rPr>
                <w:rFonts w:ascii="黑体"/>
                <w:sz w:val="24"/>
              </w:rPr>
              <w:t>8</w:t>
            </w:r>
          </w:p>
        </w:tc>
        <w:tc>
          <w:tcPr>
            <w:tcW w:w="332" w:type="dxa"/>
            <w:tcBorders>
              <w:top w:val="single" w:sz="4" w:space="0" w:color="000000"/>
            </w:tcBorders>
            <w:textDirection w:val="tbRl"/>
          </w:tcPr>
          <w:p w:rsidR="003D1181" w:rsidRDefault="00EB6E1E">
            <w:pPr>
              <w:pStyle w:val="TableParagraph"/>
              <w:spacing w:line="292" w:lineRule="exact"/>
              <w:ind w:right="5"/>
              <w:jc w:val="center"/>
              <w:rPr>
                <w:rFonts w:ascii="黑体"/>
                <w:sz w:val="24"/>
              </w:rPr>
            </w:pPr>
            <w:r>
              <w:rPr>
                <w:rFonts w:ascii="黑体"/>
                <w:sz w:val="24"/>
              </w:rPr>
              <w:t>7</w:t>
            </w:r>
          </w:p>
        </w:tc>
        <w:tc>
          <w:tcPr>
            <w:tcW w:w="370" w:type="dxa"/>
            <w:tcBorders>
              <w:top w:val="single" w:sz="4" w:space="0" w:color="000000"/>
            </w:tcBorders>
            <w:textDirection w:val="tbRl"/>
          </w:tcPr>
          <w:p w:rsidR="003D1181" w:rsidRDefault="00EB6E1E">
            <w:pPr>
              <w:pStyle w:val="TableParagraph"/>
              <w:spacing w:before="13"/>
              <w:ind w:right="5"/>
              <w:jc w:val="center"/>
              <w:rPr>
                <w:rFonts w:ascii="黑体"/>
                <w:sz w:val="24"/>
              </w:rPr>
            </w:pPr>
            <w:r>
              <w:rPr>
                <w:rFonts w:ascii="黑体"/>
                <w:sz w:val="24"/>
              </w:rPr>
              <w:t>6</w:t>
            </w:r>
          </w:p>
        </w:tc>
        <w:tc>
          <w:tcPr>
            <w:tcW w:w="332" w:type="dxa"/>
            <w:tcBorders>
              <w:top w:val="single" w:sz="4" w:space="0" w:color="000000"/>
            </w:tcBorders>
            <w:textDirection w:val="tbRl"/>
          </w:tcPr>
          <w:p w:rsidR="003D1181" w:rsidRDefault="00EB6E1E">
            <w:pPr>
              <w:pStyle w:val="TableParagraph"/>
              <w:spacing w:line="292" w:lineRule="exact"/>
              <w:ind w:right="5"/>
              <w:jc w:val="center"/>
              <w:rPr>
                <w:rFonts w:ascii="黑体"/>
                <w:sz w:val="24"/>
              </w:rPr>
            </w:pPr>
            <w:r>
              <w:rPr>
                <w:rFonts w:ascii="黑体"/>
                <w:sz w:val="24"/>
              </w:rPr>
              <w:t>5</w:t>
            </w:r>
          </w:p>
        </w:tc>
        <w:tc>
          <w:tcPr>
            <w:tcW w:w="649" w:type="dxa"/>
            <w:tcBorders>
              <w:top w:val="single" w:sz="4" w:space="0" w:color="000000"/>
            </w:tcBorders>
            <w:textDirection w:val="tbRl"/>
          </w:tcPr>
          <w:p w:rsidR="003D1181" w:rsidRDefault="00EB6E1E">
            <w:pPr>
              <w:pStyle w:val="TableParagraph"/>
              <w:spacing w:before="154"/>
              <w:ind w:right="5"/>
              <w:jc w:val="center"/>
              <w:rPr>
                <w:rFonts w:ascii="黑体"/>
                <w:sz w:val="24"/>
              </w:rPr>
            </w:pPr>
            <w:r>
              <w:rPr>
                <w:rFonts w:ascii="黑体"/>
                <w:sz w:val="24"/>
              </w:rPr>
              <w:t>4</w:t>
            </w:r>
          </w:p>
        </w:tc>
        <w:tc>
          <w:tcPr>
            <w:tcW w:w="644" w:type="dxa"/>
            <w:tcBorders>
              <w:top w:val="single" w:sz="4" w:space="0" w:color="000000"/>
            </w:tcBorders>
            <w:textDirection w:val="tbRl"/>
          </w:tcPr>
          <w:p w:rsidR="003D1181" w:rsidRDefault="00EB6E1E">
            <w:pPr>
              <w:pStyle w:val="TableParagraph"/>
              <w:spacing w:before="155"/>
              <w:ind w:right="5"/>
              <w:jc w:val="center"/>
              <w:rPr>
                <w:rFonts w:ascii="黑体"/>
                <w:sz w:val="24"/>
              </w:rPr>
            </w:pPr>
            <w:r>
              <w:rPr>
                <w:rFonts w:ascii="黑体"/>
                <w:sz w:val="24"/>
              </w:rPr>
              <w:t>3</w:t>
            </w:r>
          </w:p>
        </w:tc>
        <w:tc>
          <w:tcPr>
            <w:tcW w:w="644" w:type="dxa"/>
            <w:tcBorders>
              <w:top w:val="single" w:sz="4" w:space="0" w:color="000000"/>
            </w:tcBorders>
            <w:textDirection w:val="tbRl"/>
          </w:tcPr>
          <w:p w:rsidR="003D1181" w:rsidRDefault="00EB6E1E">
            <w:pPr>
              <w:pStyle w:val="TableParagraph"/>
              <w:spacing w:before="156"/>
              <w:ind w:right="5"/>
              <w:jc w:val="center"/>
              <w:rPr>
                <w:rFonts w:ascii="黑体"/>
                <w:sz w:val="24"/>
              </w:rPr>
            </w:pPr>
            <w:r>
              <w:rPr>
                <w:rFonts w:ascii="黑体"/>
                <w:sz w:val="24"/>
              </w:rPr>
              <w:t>2</w:t>
            </w:r>
          </w:p>
        </w:tc>
        <w:tc>
          <w:tcPr>
            <w:tcW w:w="644" w:type="dxa"/>
            <w:tcBorders>
              <w:top w:val="single" w:sz="4" w:space="0" w:color="000000"/>
            </w:tcBorders>
            <w:textDirection w:val="tbRl"/>
          </w:tcPr>
          <w:p w:rsidR="003D1181" w:rsidRDefault="00EB6E1E">
            <w:pPr>
              <w:pStyle w:val="TableParagraph"/>
              <w:spacing w:before="156"/>
              <w:ind w:right="5"/>
              <w:jc w:val="center"/>
              <w:rPr>
                <w:rFonts w:ascii="黑体"/>
                <w:sz w:val="24"/>
              </w:rPr>
            </w:pPr>
            <w:r>
              <w:rPr>
                <w:rFonts w:ascii="黑体"/>
                <w:sz w:val="24"/>
              </w:rPr>
              <w:t>1</w:t>
            </w:r>
          </w:p>
        </w:tc>
        <w:tc>
          <w:tcPr>
            <w:tcW w:w="1566" w:type="dxa"/>
            <w:gridSpan w:val="3"/>
            <w:vMerge/>
            <w:tcBorders>
              <w:top w:val="nil"/>
            </w:tcBorders>
            <w:textDirection w:val="tbRl"/>
          </w:tcPr>
          <w:p w:rsidR="003D1181" w:rsidRDefault="003D1181">
            <w:pPr>
              <w:rPr>
                <w:sz w:val="2"/>
                <w:szCs w:val="2"/>
              </w:rPr>
            </w:pPr>
          </w:p>
        </w:tc>
      </w:tr>
      <w:tr w:rsidR="003D1181">
        <w:trPr>
          <w:trHeight w:val="1703"/>
        </w:trPr>
        <w:tc>
          <w:tcPr>
            <w:tcW w:w="370" w:type="dxa"/>
            <w:tcBorders>
              <w:bottom w:val="single" w:sz="4" w:space="0" w:color="000000"/>
              <w:right w:val="single" w:sz="4" w:space="0" w:color="000000"/>
            </w:tcBorders>
            <w:textDirection w:val="tbRl"/>
          </w:tcPr>
          <w:p w:rsidR="003D1181" w:rsidRDefault="00EB6E1E">
            <w:pPr>
              <w:pStyle w:val="TableParagraph"/>
              <w:spacing w:before="14"/>
              <w:ind w:left="427"/>
              <w:rPr>
                <w:sz w:val="24"/>
              </w:rPr>
            </w:pPr>
            <w:r>
              <w:rPr>
                <w:sz w:val="24"/>
              </w:rPr>
              <w:t>GG4005A</w:t>
            </w:r>
          </w:p>
        </w:tc>
        <w:tc>
          <w:tcPr>
            <w:tcW w:w="375" w:type="dxa"/>
            <w:vMerge/>
            <w:tcBorders>
              <w:top w:val="nil"/>
            </w:tcBorders>
            <w:textDirection w:val="tbRl"/>
          </w:tcPr>
          <w:p w:rsidR="003D1181" w:rsidRDefault="003D1181">
            <w:pPr>
              <w:rPr>
                <w:sz w:val="2"/>
                <w:szCs w:val="2"/>
              </w:rPr>
            </w:pPr>
          </w:p>
        </w:tc>
        <w:tc>
          <w:tcPr>
            <w:tcW w:w="370" w:type="dxa"/>
            <w:tcBorders>
              <w:bottom w:val="single" w:sz="4" w:space="0" w:color="000000"/>
            </w:tcBorders>
            <w:textDirection w:val="tbRl"/>
          </w:tcPr>
          <w:p w:rsidR="003D1181" w:rsidRDefault="00EB6E1E">
            <w:pPr>
              <w:pStyle w:val="TableParagraph"/>
              <w:spacing w:before="10"/>
              <w:ind w:left="427"/>
              <w:rPr>
                <w:sz w:val="24"/>
              </w:rPr>
            </w:pPr>
            <w:r>
              <w:rPr>
                <w:sz w:val="24"/>
              </w:rPr>
              <w:t>GG0202C</w:t>
            </w:r>
          </w:p>
        </w:tc>
        <w:tc>
          <w:tcPr>
            <w:tcW w:w="375" w:type="dxa"/>
            <w:tcBorders>
              <w:bottom w:val="single" w:sz="4" w:space="0" w:color="000000"/>
            </w:tcBorders>
            <w:textDirection w:val="tbRl"/>
          </w:tcPr>
          <w:p w:rsidR="003D1181" w:rsidRDefault="00EB6E1E">
            <w:pPr>
              <w:pStyle w:val="TableParagraph"/>
              <w:spacing w:before="16"/>
              <w:ind w:left="427"/>
              <w:rPr>
                <w:sz w:val="24"/>
              </w:rPr>
            </w:pPr>
            <w:r>
              <w:rPr>
                <w:sz w:val="24"/>
              </w:rPr>
              <w:t>GG0201A</w:t>
            </w:r>
          </w:p>
        </w:tc>
        <w:tc>
          <w:tcPr>
            <w:tcW w:w="370" w:type="dxa"/>
            <w:tcBorders>
              <w:bottom w:val="single" w:sz="4" w:space="0" w:color="000000"/>
            </w:tcBorders>
            <w:textDirection w:val="tbRl"/>
          </w:tcPr>
          <w:p w:rsidR="003D1181" w:rsidRDefault="00EB6E1E">
            <w:pPr>
              <w:pStyle w:val="TableParagraph"/>
              <w:spacing w:before="11"/>
              <w:ind w:left="427"/>
              <w:rPr>
                <w:sz w:val="24"/>
              </w:rPr>
            </w:pPr>
            <w:r>
              <w:rPr>
                <w:sz w:val="24"/>
              </w:rPr>
              <w:t>GG6002B</w:t>
            </w:r>
          </w:p>
        </w:tc>
        <w:tc>
          <w:tcPr>
            <w:tcW w:w="375" w:type="dxa"/>
            <w:tcBorders>
              <w:bottom w:val="single" w:sz="4" w:space="0" w:color="000000"/>
            </w:tcBorders>
            <w:textDirection w:val="tbRl"/>
          </w:tcPr>
          <w:p w:rsidR="003D1181" w:rsidRDefault="00EB6E1E">
            <w:pPr>
              <w:pStyle w:val="TableParagraph"/>
              <w:spacing w:before="16"/>
              <w:ind w:left="427"/>
              <w:rPr>
                <w:sz w:val="24"/>
              </w:rPr>
            </w:pPr>
            <w:r>
              <w:rPr>
                <w:sz w:val="24"/>
              </w:rPr>
              <w:t>GG4007A</w:t>
            </w:r>
          </w:p>
        </w:tc>
        <w:tc>
          <w:tcPr>
            <w:tcW w:w="375" w:type="dxa"/>
            <w:tcBorders>
              <w:bottom w:val="single" w:sz="4" w:space="0" w:color="000000"/>
            </w:tcBorders>
            <w:textDirection w:val="tbRl"/>
          </w:tcPr>
          <w:p w:rsidR="003D1181" w:rsidRDefault="00EB6E1E">
            <w:pPr>
              <w:pStyle w:val="TableParagraph"/>
              <w:spacing w:before="17"/>
              <w:ind w:left="427"/>
              <w:rPr>
                <w:sz w:val="24"/>
              </w:rPr>
            </w:pPr>
            <w:r>
              <w:rPr>
                <w:sz w:val="24"/>
              </w:rPr>
              <w:t>GG5001C</w:t>
            </w:r>
          </w:p>
        </w:tc>
        <w:tc>
          <w:tcPr>
            <w:tcW w:w="332" w:type="dxa"/>
            <w:tcBorders>
              <w:bottom w:val="single" w:sz="4" w:space="0" w:color="000000"/>
            </w:tcBorders>
            <w:textDirection w:val="tbRl"/>
          </w:tcPr>
          <w:p w:rsidR="003D1181" w:rsidRDefault="00EB6E1E">
            <w:pPr>
              <w:pStyle w:val="TableParagraph"/>
              <w:spacing w:line="292" w:lineRule="exact"/>
              <w:ind w:left="427"/>
              <w:rPr>
                <w:sz w:val="24"/>
              </w:rPr>
            </w:pPr>
            <w:r>
              <w:rPr>
                <w:sz w:val="24"/>
              </w:rPr>
              <w:t>GG3001A</w:t>
            </w:r>
          </w:p>
        </w:tc>
        <w:tc>
          <w:tcPr>
            <w:tcW w:w="370" w:type="dxa"/>
            <w:tcBorders>
              <w:bottom w:val="single" w:sz="4" w:space="0" w:color="000000"/>
            </w:tcBorders>
            <w:textDirection w:val="tbRl"/>
          </w:tcPr>
          <w:p w:rsidR="003D1181" w:rsidRDefault="00EB6E1E">
            <w:pPr>
              <w:pStyle w:val="TableParagraph"/>
              <w:spacing w:before="13"/>
              <w:ind w:left="427"/>
              <w:rPr>
                <w:sz w:val="24"/>
              </w:rPr>
            </w:pPr>
            <w:r>
              <w:rPr>
                <w:sz w:val="24"/>
              </w:rPr>
              <w:t>GG2011A</w:t>
            </w:r>
          </w:p>
        </w:tc>
        <w:tc>
          <w:tcPr>
            <w:tcW w:w="332" w:type="dxa"/>
            <w:tcBorders>
              <w:bottom w:val="single" w:sz="4" w:space="0" w:color="000000"/>
            </w:tcBorders>
            <w:textDirection w:val="tbRl"/>
          </w:tcPr>
          <w:p w:rsidR="003D1181" w:rsidRDefault="00EB6E1E">
            <w:pPr>
              <w:pStyle w:val="TableParagraph"/>
              <w:spacing w:line="292" w:lineRule="exact"/>
              <w:ind w:left="427"/>
              <w:rPr>
                <w:sz w:val="24"/>
              </w:rPr>
            </w:pPr>
            <w:r>
              <w:rPr>
                <w:sz w:val="24"/>
              </w:rPr>
              <w:t>GG1101A</w:t>
            </w:r>
          </w:p>
        </w:tc>
        <w:tc>
          <w:tcPr>
            <w:tcW w:w="649" w:type="dxa"/>
            <w:tcBorders>
              <w:bottom w:val="single" w:sz="4" w:space="0" w:color="000000"/>
            </w:tcBorders>
            <w:textDirection w:val="tbRl"/>
          </w:tcPr>
          <w:p w:rsidR="003D1181" w:rsidRDefault="00EB6E1E">
            <w:pPr>
              <w:pStyle w:val="TableParagraph"/>
              <w:spacing w:before="154"/>
              <w:ind w:left="427"/>
              <w:rPr>
                <w:sz w:val="24"/>
              </w:rPr>
            </w:pPr>
            <w:r>
              <w:rPr>
                <w:sz w:val="24"/>
              </w:rPr>
              <w:t>GG4013A</w:t>
            </w:r>
          </w:p>
        </w:tc>
        <w:tc>
          <w:tcPr>
            <w:tcW w:w="644" w:type="dxa"/>
            <w:tcBorders>
              <w:bottom w:val="single" w:sz="4" w:space="0" w:color="000000"/>
            </w:tcBorders>
            <w:textDirection w:val="tbRl"/>
          </w:tcPr>
          <w:p w:rsidR="003D1181" w:rsidRDefault="00EB6E1E">
            <w:pPr>
              <w:pStyle w:val="TableParagraph"/>
              <w:spacing w:before="155"/>
              <w:ind w:left="427"/>
              <w:rPr>
                <w:sz w:val="24"/>
              </w:rPr>
            </w:pPr>
            <w:r>
              <w:rPr>
                <w:sz w:val="24"/>
              </w:rPr>
              <w:t>GG4012A</w:t>
            </w:r>
          </w:p>
        </w:tc>
        <w:tc>
          <w:tcPr>
            <w:tcW w:w="644" w:type="dxa"/>
            <w:tcBorders>
              <w:bottom w:val="single" w:sz="4" w:space="0" w:color="000000"/>
            </w:tcBorders>
            <w:textDirection w:val="tbRl"/>
          </w:tcPr>
          <w:p w:rsidR="003D1181" w:rsidRDefault="00EB6E1E">
            <w:pPr>
              <w:pStyle w:val="TableParagraph"/>
              <w:spacing w:before="156"/>
              <w:ind w:left="427"/>
              <w:rPr>
                <w:sz w:val="24"/>
              </w:rPr>
            </w:pPr>
            <w:r>
              <w:rPr>
                <w:sz w:val="24"/>
              </w:rPr>
              <w:t>GG4011A</w:t>
            </w:r>
          </w:p>
        </w:tc>
        <w:tc>
          <w:tcPr>
            <w:tcW w:w="644" w:type="dxa"/>
            <w:tcBorders>
              <w:bottom w:val="single" w:sz="4" w:space="0" w:color="000000"/>
            </w:tcBorders>
            <w:textDirection w:val="tbRl"/>
          </w:tcPr>
          <w:p w:rsidR="003D1181" w:rsidRDefault="00EB6E1E">
            <w:pPr>
              <w:pStyle w:val="TableParagraph"/>
              <w:spacing w:before="156"/>
              <w:ind w:left="427"/>
              <w:rPr>
                <w:sz w:val="24"/>
              </w:rPr>
            </w:pPr>
            <w:r>
              <w:rPr>
                <w:sz w:val="24"/>
              </w:rPr>
              <w:t>GG4010A</w:t>
            </w:r>
          </w:p>
        </w:tc>
        <w:tc>
          <w:tcPr>
            <w:tcW w:w="1566" w:type="dxa"/>
            <w:gridSpan w:val="3"/>
            <w:tcBorders>
              <w:bottom w:val="single" w:sz="4" w:space="0" w:color="000000"/>
            </w:tcBorders>
            <w:textDirection w:val="tbRl"/>
          </w:tcPr>
          <w:p w:rsidR="003D1181" w:rsidRDefault="003D1181">
            <w:pPr>
              <w:pStyle w:val="TableParagraph"/>
              <w:rPr>
                <w:sz w:val="24"/>
              </w:rPr>
            </w:pPr>
          </w:p>
          <w:p w:rsidR="003D1181" w:rsidRDefault="003D1181">
            <w:pPr>
              <w:pStyle w:val="TableParagraph"/>
              <w:spacing w:before="3"/>
              <w:rPr>
                <w:sz w:val="24"/>
              </w:rPr>
            </w:pPr>
          </w:p>
          <w:p w:rsidR="003D1181" w:rsidRDefault="00EB6E1E">
            <w:pPr>
              <w:pStyle w:val="TableParagraph"/>
              <w:ind w:left="367"/>
              <w:rPr>
                <w:rFonts w:ascii="黑体" w:eastAsia="黑体"/>
                <w:sz w:val="24"/>
              </w:rPr>
            </w:pPr>
            <w:r>
              <w:rPr>
                <w:rFonts w:ascii="黑体" w:eastAsia="黑体" w:hint="eastAsia"/>
                <w:sz w:val="24"/>
              </w:rPr>
              <w:t>课程代码</w:t>
            </w:r>
          </w:p>
        </w:tc>
      </w:tr>
      <w:tr w:rsidR="003D1181">
        <w:trPr>
          <w:trHeight w:val="3527"/>
        </w:trPr>
        <w:tc>
          <w:tcPr>
            <w:tcW w:w="370" w:type="dxa"/>
            <w:tcBorders>
              <w:top w:val="single" w:sz="4" w:space="0" w:color="000000"/>
              <w:right w:val="single" w:sz="4" w:space="0" w:color="000000"/>
            </w:tcBorders>
            <w:textDirection w:val="tbRl"/>
          </w:tcPr>
          <w:p w:rsidR="003D1181" w:rsidRDefault="00EB6E1E">
            <w:pPr>
              <w:pStyle w:val="TableParagraph"/>
              <w:spacing w:before="14"/>
              <w:ind w:left="421" w:right="430"/>
              <w:jc w:val="center"/>
              <w:rPr>
                <w:rFonts w:ascii="黑体" w:eastAsia="黑体"/>
                <w:sz w:val="24"/>
              </w:rPr>
            </w:pPr>
            <w:r>
              <w:rPr>
                <w:rFonts w:ascii="黑体" w:eastAsia="黑体" w:hint="eastAsia"/>
                <w:sz w:val="24"/>
              </w:rPr>
              <w:t>职业素养</w:t>
            </w:r>
          </w:p>
        </w:tc>
        <w:tc>
          <w:tcPr>
            <w:tcW w:w="375" w:type="dxa"/>
            <w:vMerge/>
            <w:tcBorders>
              <w:top w:val="nil"/>
            </w:tcBorders>
            <w:textDirection w:val="tbRl"/>
          </w:tcPr>
          <w:p w:rsidR="003D1181" w:rsidRDefault="003D1181">
            <w:pPr>
              <w:rPr>
                <w:sz w:val="2"/>
                <w:szCs w:val="2"/>
              </w:rPr>
            </w:pPr>
          </w:p>
        </w:tc>
        <w:tc>
          <w:tcPr>
            <w:tcW w:w="370" w:type="dxa"/>
            <w:tcBorders>
              <w:top w:val="single" w:sz="4" w:space="0" w:color="000000"/>
            </w:tcBorders>
            <w:textDirection w:val="tbRl"/>
          </w:tcPr>
          <w:p w:rsidR="003D1181" w:rsidRDefault="00EB6E1E">
            <w:pPr>
              <w:pStyle w:val="TableParagraph"/>
              <w:spacing w:before="10"/>
              <w:ind w:left="421" w:right="430"/>
              <w:jc w:val="center"/>
              <w:rPr>
                <w:rFonts w:ascii="黑体" w:eastAsia="黑体"/>
                <w:sz w:val="24"/>
              </w:rPr>
            </w:pPr>
            <w:r>
              <w:rPr>
                <w:rFonts w:ascii="黑体" w:eastAsia="黑体" w:hint="eastAsia"/>
                <w:sz w:val="24"/>
              </w:rPr>
              <w:t>劳动</w:t>
            </w:r>
          </w:p>
        </w:tc>
        <w:tc>
          <w:tcPr>
            <w:tcW w:w="375" w:type="dxa"/>
            <w:tcBorders>
              <w:top w:val="single" w:sz="4" w:space="0" w:color="000000"/>
            </w:tcBorders>
            <w:textDirection w:val="tbRl"/>
          </w:tcPr>
          <w:p w:rsidR="003D1181" w:rsidRDefault="00EB6E1E">
            <w:pPr>
              <w:pStyle w:val="TableParagraph"/>
              <w:spacing w:before="16"/>
              <w:ind w:left="421" w:right="430"/>
              <w:jc w:val="center"/>
              <w:rPr>
                <w:rFonts w:ascii="黑体" w:eastAsia="黑体"/>
                <w:sz w:val="24"/>
              </w:rPr>
            </w:pPr>
            <w:r>
              <w:rPr>
                <w:rFonts w:ascii="黑体" w:eastAsia="黑体" w:hint="eastAsia"/>
                <w:sz w:val="24"/>
              </w:rPr>
              <w:t>公共艺术</w:t>
            </w:r>
          </w:p>
        </w:tc>
        <w:tc>
          <w:tcPr>
            <w:tcW w:w="370" w:type="dxa"/>
            <w:tcBorders>
              <w:top w:val="single" w:sz="4" w:space="0" w:color="000000"/>
            </w:tcBorders>
            <w:textDirection w:val="tbRl"/>
          </w:tcPr>
          <w:p w:rsidR="003D1181" w:rsidRDefault="00EB6E1E">
            <w:pPr>
              <w:pStyle w:val="TableParagraph"/>
              <w:spacing w:before="11"/>
              <w:ind w:left="421" w:right="430"/>
              <w:jc w:val="center"/>
              <w:rPr>
                <w:rFonts w:ascii="黑体" w:eastAsia="黑体"/>
                <w:sz w:val="24"/>
              </w:rPr>
            </w:pPr>
            <w:r>
              <w:rPr>
                <w:rFonts w:ascii="黑体" w:eastAsia="黑体" w:hint="eastAsia"/>
                <w:sz w:val="24"/>
              </w:rPr>
              <w:t>信息技术</w:t>
            </w:r>
          </w:p>
        </w:tc>
        <w:tc>
          <w:tcPr>
            <w:tcW w:w="375" w:type="dxa"/>
            <w:tcBorders>
              <w:top w:val="single" w:sz="4" w:space="0" w:color="000000"/>
            </w:tcBorders>
            <w:textDirection w:val="tbRl"/>
          </w:tcPr>
          <w:p w:rsidR="003D1181" w:rsidRDefault="00EB6E1E">
            <w:pPr>
              <w:pStyle w:val="TableParagraph"/>
              <w:spacing w:before="16"/>
              <w:ind w:left="421" w:right="430"/>
              <w:jc w:val="center"/>
              <w:rPr>
                <w:rFonts w:ascii="黑体" w:eastAsia="黑体"/>
                <w:sz w:val="24"/>
              </w:rPr>
            </w:pPr>
            <w:r>
              <w:rPr>
                <w:rFonts w:ascii="黑体" w:eastAsia="黑体" w:hint="eastAsia"/>
                <w:sz w:val="24"/>
              </w:rPr>
              <w:t>历史</w:t>
            </w:r>
          </w:p>
        </w:tc>
        <w:tc>
          <w:tcPr>
            <w:tcW w:w="375" w:type="dxa"/>
            <w:tcBorders>
              <w:top w:val="single" w:sz="4" w:space="0" w:color="000000"/>
            </w:tcBorders>
            <w:textDirection w:val="tbRl"/>
          </w:tcPr>
          <w:p w:rsidR="003D1181" w:rsidRDefault="00EB6E1E">
            <w:pPr>
              <w:pStyle w:val="TableParagraph"/>
              <w:spacing w:before="17"/>
              <w:ind w:left="1158"/>
              <w:rPr>
                <w:rFonts w:ascii="黑体" w:eastAsia="黑体"/>
                <w:sz w:val="24"/>
              </w:rPr>
            </w:pPr>
            <w:r>
              <w:rPr>
                <w:rFonts w:ascii="黑体" w:eastAsia="黑体" w:hint="eastAsia"/>
                <w:sz w:val="24"/>
              </w:rPr>
              <w:t>体育与健康</w:t>
            </w:r>
          </w:p>
        </w:tc>
        <w:tc>
          <w:tcPr>
            <w:tcW w:w="332" w:type="dxa"/>
            <w:tcBorders>
              <w:top w:val="single" w:sz="4" w:space="0" w:color="000000"/>
            </w:tcBorders>
            <w:textDirection w:val="tbRl"/>
          </w:tcPr>
          <w:p w:rsidR="003D1181" w:rsidRDefault="00EB6E1E">
            <w:pPr>
              <w:pStyle w:val="TableParagraph"/>
              <w:spacing w:line="292" w:lineRule="exact"/>
              <w:ind w:left="421" w:right="430"/>
              <w:jc w:val="center"/>
              <w:rPr>
                <w:rFonts w:ascii="黑体" w:eastAsia="黑体"/>
                <w:sz w:val="24"/>
              </w:rPr>
            </w:pPr>
            <w:r>
              <w:rPr>
                <w:rFonts w:ascii="黑体" w:eastAsia="黑体" w:hint="eastAsia"/>
                <w:sz w:val="24"/>
              </w:rPr>
              <w:t>英语</w:t>
            </w:r>
          </w:p>
        </w:tc>
        <w:tc>
          <w:tcPr>
            <w:tcW w:w="370" w:type="dxa"/>
            <w:tcBorders>
              <w:top w:val="single" w:sz="4" w:space="0" w:color="000000"/>
            </w:tcBorders>
            <w:textDirection w:val="tbRl"/>
          </w:tcPr>
          <w:p w:rsidR="003D1181" w:rsidRDefault="00EB6E1E">
            <w:pPr>
              <w:pStyle w:val="TableParagraph"/>
              <w:spacing w:before="13"/>
              <w:ind w:left="421" w:right="430"/>
              <w:jc w:val="center"/>
              <w:rPr>
                <w:rFonts w:ascii="黑体" w:eastAsia="黑体"/>
                <w:sz w:val="24"/>
              </w:rPr>
            </w:pPr>
            <w:r>
              <w:rPr>
                <w:rFonts w:ascii="黑体" w:eastAsia="黑体" w:hint="eastAsia"/>
                <w:sz w:val="24"/>
              </w:rPr>
              <w:t>数学</w:t>
            </w:r>
          </w:p>
        </w:tc>
        <w:tc>
          <w:tcPr>
            <w:tcW w:w="332" w:type="dxa"/>
            <w:tcBorders>
              <w:top w:val="single" w:sz="4" w:space="0" w:color="000000"/>
            </w:tcBorders>
            <w:textDirection w:val="tbRl"/>
          </w:tcPr>
          <w:p w:rsidR="003D1181" w:rsidRDefault="00EB6E1E">
            <w:pPr>
              <w:pStyle w:val="TableParagraph"/>
              <w:spacing w:line="292" w:lineRule="exact"/>
              <w:ind w:left="421" w:right="430"/>
              <w:jc w:val="center"/>
              <w:rPr>
                <w:rFonts w:ascii="黑体" w:eastAsia="黑体"/>
                <w:sz w:val="24"/>
              </w:rPr>
            </w:pPr>
            <w:r>
              <w:rPr>
                <w:rFonts w:ascii="黑体" w:eastAsia="黑体" w:hint="eastAsia"/>
                <w:sz w:val="24"/>
              </w:rPr>
              <w:t>语文</w:t>
            </w:r>
          </w:p>
        </w:tc>
        <w:tc>
          <w:tcPr>
            <w:tcW w:w="649" w:type="dxa"/>
            <w:tcBorders>
              <w:top w:val="single" w:sz="4" w:space="0" w:color="000000"/>
            </w:tcBorders>
            <w:textDirection w:val="tbRl"/>
          </w:tcPr>
          <w:p w:rsidR="003D1181" w:rsidRDefault="00EB6E1E">
            <w:pPr>
              <w:pStyle w:val="TableParagraph"/>
              <w:spacing w:before="1"/>
              <w:ind w:left="421" w:right="430"/>
              <w:jc w:val="center"/>
              <w:rPr>
                <w:rFonts w:ascii="黑体" w:eastAsia="黑体"/>
                <w:sz w:val="24"/>
              </w:rPr>
            </w:pPr>
            <w:r>
              <w:rPr>
                <w:rFonts w:ascii="黑体" w:eastAsia="黑体" w:hint="eastAsia"/>
                <w:sz w:val="24"/>
              </w:rPr>
              <w:t>思想政治</w:t>
            </w:r>
          </w:p>
          <w:p w:rsidR="003D1181" w:rsidRDefault="00EB6E1E">
            <w:pPr>
              <w:pStyle w:val="TableParagraph"/>
              <w:spacing w:before="4" w:line="296" w:lineRule="exact"/>
              <w:ind w:left="421" w:right="430"/>
              <w:jc w:val="center"/>
              <w:rPr>
                <w:rFonts w:ascii="黑体" w:eastAsia="黑体"/>
                <w:sz w:val="24"/>
              </w:rPr>
            </w:pPr>
            <w:r>
              <w:rPr>
                <w:rFonts w:ascii="黑体" w:eastAsia="黑体" w:hint="eastAsia"/>
                <w:w w:val="105"/>
                <w:sz w:val="24"/>
              </w:rPr>
              <w:t>(</w:t>
            </w:r>
            <w:r>
              <w:rPr>
                <w:rFonts w:ascii="黑体" w:eastAsia="黑体" w:hint="eastAsia"/>
                <w:w w:val="105"/>
                <w:sz w:val="24"/>
              </w:rPr>
              <w:t>职业道德与法治）</w:t>
            </w:r>
          </w:p>
        </w:tc>
        <w:tc>
          <w:tcPr>
            <w:tcW w:w="644" w:type="dxa"/>
            <w:tcBorders>
              <w:top w:val="single" w:sz="4" w:space="0" w:color="000000"/>
            </w:tcBorders>
            <w:textDirection w:val="tbRl"/>
          </w:tcPr>
          <w:p w:rsidR="003D1181" w:rsidRDefault="00EB6E1E">
            <w:pPr>
              <w:pStyle w:val="TableParagraph"/>
              <w:spacing w:line="304" w:lineRule="exact"/>
              <w:ind w:left="421" w:right="430"/>
              <w:jc w:val="center"/>
              <w:rPr>
                <w:rFonts w:ascii="黑体" w:eastAsia="黑体"/>
                <w:sz w:val="24"/>
              </w:rPr>
            </w:pPr>
            <w:r>
              <w:rPr>
                <w:rFonts w:ascii="黑体" w:eastAsia="黑体" w:hint="eastAsia"/>
                <w:sz w:val="24"/>
              </w:rPr>
              <w:t>思想政治</w:t>
            </w:r>
          </w:p>
          <w:p w:rsidR="003D1181" w:rsidRDefault="00EB6E1E">
            <w:pPr>
              <w:pStyle w:val="TableParagraph"/>
              <w:spacing w:before="4" w:line="295" w:lineRule="exact"/>
              <w:ind w:left="421" w:right="430"/>
              <w:jc w:val="center"/>
              <w:rPr>
                <w:rFonts w:ascii="黑体" w:eastAsia="黑体"/>
                <w:sz w:val="24"/>
              </w:rPr>
            </w:pPr>
            <w:r>
              <w:rPr>
                <w:rFonts w:ascii="黑体" w:eastAsia="黑体" w:hint="eastAsia"/>
                <w:w w:val="110"/>
                <w:sz w:val="24"/>
              </w:rPr>
              <w:t>(</w:t>
            </w:r>
            <w:r>
              <w:rPr>
                <w:rFonts w:ascii="黑体" w:eastAsia="黑体" w:hint="eastAsia"/>
                <w:w w:val="110"/>
                <w:sz w:val="24"/>
              </w:rPr>
              <w:t>哲学与人生）</w:t>
            </w:r>
          </w:p>
        </w:tc>
        <w:tc>
          <w:tcPr>
            <w:tcW w:w="644" w:type="dxa"/>
            <w:tcBorders>
              <w:top w:val="single" w:sz="4" w:space="0" w:color="000000"/>
            </w:tcBorders>
            <w:textDirection w:val="tbRl"/>
          </w:tcPr>
          <w:p w:rsidR="003D1181" w:rsidRDefault="00EB6E1E">
            <w:pPr>
              <w:pStyle w:val="TableParagraph"/>
              <w:spacing w:line="305" w:lineRule="exact"/>
              <w:ind w:left="421" w:right="430"/>
              <w:jc w:val="center"/>
              <w:rPr>
                <w:rFonts w:ascii="黑体" w:eastAsia="黑体"/>
                <w:sz w:val="24"/>
              </w:rPr>
            </w:pPr>
            <w:r>
              <w:rPr>
                <w:rFonts w:ascii="黑体" w:eastAsia="黑体" w:hint="eastAsia"/>
                <w:sz w:val="24"/>
              </w:rPr>
              <w:t>思想整治</w:t>
            </w:r>
          </w:p>
          <w:p w:rsidR="003D1181" w:rsidRDefault="00EB6E1E">
            <w:pPr>
              <w:pStyle w:val="TableParagraph"/>
              <w:spacing w:before="4" w:line="294" w:lineRule="exact"/>
              <w:ind w:left="421" w:right="430"/>
              <w:jc w:val="center"/>
              <w:rPr>
                <w:rFonts w:ascii="黑体" w:eastAsia="黑体"/>
                <w:sz w:val="24"/>
              </w:rPr>
            </w:pPr>
            <w:r>
              <w:rPr>
                <w:rFonts w:ascii="黑体" w:eastAsia="黑体" w:hint="eastAsia"/>
                <w:w w:val="105"/>
                <w:sz w:val="24"/>
              </w:rPr>
              <w:t>(</w:t>
            </w:r>
            <w:r>
              <w:rPr>
                <w:rFonts w:ascii="黑体" w:eastAsia="黑体" w:hint="eastAsia"/>
                <w:w w:val="105"/>
                <w:sz w:val="24"/>
              </w:rPr>
              <w:t>心理健康与职业生涯）</w:t>
            </w:r>
          </w:p>
        </w:tc>
        <w:tc>
          <w:tcPr>
            <w:tcW w:w="644" w:type="dxa"/>
            <w:tcBorders>
              <w:top w:val="single" w:sz="4" w:space="0" w:color="000000"/>
            </w:tcBorders>
            <w:textDirection w:val="tbRl"/>
          </w:tcPr>
          <w:p w:rsidR="003D1181" w:rsidRDefault="00EB6E1E">
            <w:pPr>
              <w:pStyle w:val="TableParagraph"/>
              <w:spacing w:line="306" w:lineRule="exact"/>
              <w:ind w:left="421" w:right="430"/>
              <w:jc w:val="center"/>
              <w:rPr>
                <w:rFonts w:ascii="黑体" w:eastAsia="黑体"/>
                <w:sz w:val="24"/>
              </w:rPr>
            </w:pPr>
            <w:r>
              <w:rPr>
                <w:rFonts w:ascii="黑体" w:eastAsia="黑体" w:hint="eastAsia"/>
                <w:sz w:val="24"/>
              </w:rPr>
              <w:t>思想政治</w:t>
            </w:r>
          </w:p>
          <w:p w:rsidR="003D1181" w:rsidRDefault="00EB6E1E">
            <w:pPr>
              <w:pStyle w:val="TableParagraph"/>
              <w:spacing w:before="4" w:line="294" w:lineRule="exact"/>
              <w:ind w:left="421" w:right="430"/>
              <w:jc w:val="center"/>
              <w:rPr>
                <w:rFonts w:ascii="黑体" w:eastAsia="黑体"/>
                <w:sz w:val="24"/>
              </w:rPr>
            </w:pPr>
            <w:r>
              <w:rPr>
                <w:rFonts w:ascii="黑体" w:eastAsia="黑体" w:hint="eastAsia"/>
                <w:w w:val="105"/>
                <w:sz w:val="24"/>
              </w:rPr>
              <w:t>(</w:t>
            </w:r>
            <w:r>
              <w:rPr>
                <w:rFonts w:ascii="黑体" w:eastAsia="黑体" w:hint="eastAsia"/>
                <w:w w:val="105"/>
                <w:sz w:val="24"/>
              </w:rPr>
              <w:t>中国特色社会主义）</w:t>
            </w:r>
          </w:p>
        </w:tc>
        <w:tc>
          <w:tcPr>
            <w:tcW w:w="1566" w:type="dxa"/>
            <w:gridSpan w:val="3"/>
            <w:tcBorders>
              <w:top w:val="single" w:sz="4" w:space="0" w:color="000000"/>
            </w:tcBorders>
            <w:textDirection w:val="tbRl"/>
          </w:tcPr>
          <w:p w:rsidR="003D1181" w:rsidRDefault="003D1181">
            <w:pPr>
              <w:pStyle w:val="TableParagraph"/>
              <w:rPr>
                <w:sz w:val="24"/>
              </w:rPr>
            </w:pPr>
          </w:p>
          <w:p w:rsidR="003D1181" w:rsidRDefault="003D1181">
            <w:pPr>
              <w:pStyle w:val="TableParagraph"/>
              <w:spacing w:before="3"/>
              <w:rPr>
                <w:sz w:val="24"/>
              </w:rPr>
            </w:pPr>
          </w:p>
          <w:p w:rsidR="003D1181" w:rsidRDefault="00EB6E1E">
            <w:pPr>
              <w:pStyle w:val="TableParagraph"/>
              <w:ind w:left="421" w:right="430"/>
              <w:jc w:val="center"/>
              <w:rPr>
                <w:rFonts w:ascii="黑体" w:eastAsia="黑体"/>
                <w:sz w:val="24"/>
              </w:rPr>
            </w:pPr>
            <w:r>
              <w:rPr>
                <w:rFonts w:ascii="黑体" w:eastAsia="黑体" w:hint="eastAsia"/>
                <w:sz w:val="24"/>
              </w:rPr>
              <w:t>课程名称</w:t>
            </w:r>
          </w:p>
        </w:tc>
      </w:tr>
      <w:tr w:rsidR="003D1181">
        <w:trPr>
          <w:trHeight w:val="685"/>
        </w:trPr>
        <w:tc>
          <w:tcPr>
            <w:tcW w:w="370" w:type="dxa"/>
            <w:textDirection w:val="tbRl"/>
          </w:tcPr>
          <w:p w:rsidR="003D1181" w:rsidRDefault="00EB6E1E">
            <w:pPr>
              <w:pStyle w:val="TableParagraph"/>
              <w:spacing w:before="9"/>
              <w:ind w:left="215"/>
              <w:rPr>
                <w:rFonts w:ascii="黑体"/>
                <w:sz w:val="24"/>
              </w:rPr>
            </w:pPr>
            <w:r>
              <w:rPr>
                <w:rFonts w:ascii="黑体"/>
                <w:sz w:val="24"/>
              </w:rPr>
              <w:t>18</w:t>
            </w:r>
          </w:p>
        </w:tc>
        <w:tc>
          <w:tcPr>
            <w:tcW w:w="375" w:type="dxa"/>
            <w:textDirection w:val="tbRl"/>
          </w:tcPr>
          <w:p w:rsidR="003D1181" w:rsidRDefault="00EB6E1E">
            <w:pPr>
              <w:pStyle w:val="TableParagraph"/>
              <w:spacing w:before="15"/>
              <w:ind w:left="95"/>
              <w:rPr>
                <w:rFonts w:ascii="黑体"/>
                <w:sz w:val="24"/>
              </w:rPr>
            </w:pPr>
            <w:r>
              <w:rPr>
                <w:rFonts w:ascii="黑体"/>
                <w:sz w:val="24"/>
              </w:rPr>
              <w:t>1008</w:t>
            </w:r>
          </w:p>
        </w:tc>
        <w:tc>
          <w:tcPr>
            <w:tcW w:w="370" w:type="dxa"/>
            <w:textDirection w:val="tbRl"/>
          </w:tcPr>
          <w:p w:rsidR="003D1181" w:rsidRDefault="00EB6E1E">
            <w:pPr>
              <w:pStyle w:val="TableParagraph"/>
              <w:spacing w:before="10"/>
              <w:ind w:left="215"/>
              <w:rPr>
                <w:rFonts w:ascii="黑体"/>
                <w:sz w:val="24"/>
              </w:rPr>
            </w:pPr>
            <w:r>
              <w:rPr>
                <w:rFonts w:ascii="黑体"/>
                <w:sz w:val="24"/>
              </w:rPr>
              <w:t>18</w:t>
            </w:r>
          </w:p>
        </w:tc>
        <w:tc>
          <w:tcPr>
            <w:tcW w:w="375" w:type="dxa"/>
            <w:textDirection w:val="tbRl"/>
          </w:tcPr>
          <w:p w:rsidR="003D1181" w:rsidRDefault="00EB6E1E">
            <w:pPr>
              <w:pStyle w:val="TableParagraph"/>
              <w:spacing w:before="16"/>
              <w:ind w:left="215"/>
              <w:rPr>
                <w:rFonts w:ascii="黑体"/>
                <w:sz w:val="24"/>
              </w:rPr>
            </w:pPr>
            <w:r>
              <w:rPr>
                <w:rFonts w:ascii="黑体"/>
                <w:sz w:val="24"/>
              </w:rPr>
              <w:t>54</w:t>
            </w:r>
          </w:p>
        </w:tc>
        <w:tc>
          <w:tcPr>
            <w:tcW w:w="370" w:type="dxa"/>
            <w:textDirection w:val="tbRl"/>
          </w:tcPr>
          <w:p w:rsidR="003D1181" w:rsidRDefault="00EB6E1E">
            <w:pPr>
              <w:pStyle w:val="TableParagraph"/>
              <w:spacing w:before="11"/>
              <w:ind w:left="155"/>
              <w:rPr>
                <w:rFonts w:ascii="黑体"/>
                <w:sz w:val="24"/>
              </w:rPr>
            </w:pPr>
            <w:r>
              <w:rPr>
                <w:rFonts w:ascii="黑体"/>
                <w:sz w:val="24"/>
              </w:rPr>
              <w:t>108</w:t>
            </w:r>
          </w:p>
        </w:tc>
        <w:tc>
          <w:tcPr>
            <w:tcW w:w="375" w:type="dxa"/>
            <w:textDirection w:val="tbRl"/>
          </w:tcPr>
          <w:p w:rsidR="003D1181" w:rsidRDefault="00EB6E1E">
            <w:pPr>
              <w:pStyle w:val="TableParagraph"/>
              <w:spacing w:before="16"/>
              <w:ind w:left="215"/>
              <w:rPr>
                <w:rFonts w:ascii="黑体"/>
                <w:sz w:val="24"/>
              </w:rPr>
            </w:pPr>
            <w:r>
              <w:rPr>
                <w:rFonts w:ascii="黑体"/>
                <w:sz w:val="24"/>
              </w:rPr>
              <w:t>72</w:t>
            </w:r>
          </w:p>
        </w:tc>
        <w:tc>
          <w:tcPr>
            <w:tcW w:w="375" w:type="dxa"/>
            <w:textDirection w:val="tbRl"/>
          </w:tcPr>
          <w:p w:rsidR="003D1181" w:rsidRDefault="00EB6E1E">
            <w:pPr>
              <w:pStyle w:val="TableParagraph"/>
              <w:spacing w:before="17"/>
              <w:ind w:left="155"/>
              <w:rPr>
                <w:rFonts w:ascii="黑体"/>
                <w:sz w:val="24"/>
              </w:rPr>
            </w:pPr>
            <w:r>
              <w:rPr>
                <w:rFonts w:ascii="黑体"/>
                <w:sz w:val="24"/>
              </w:rPr>
              <w:t>180</w:t>
            </w:r>
          </w:p>
        </w:tc>
        <w:tc>
          <w:tcPr>
            <w:tcW w:w="332" w:type="dxa"/>
            <w:textDirection w:val="tbRl"/>
          </w:tcPr>
          <w:p w:rsidR="003D1181" w:rsidRDefault="00EB6E1E">
            <w:pPr>
              <w:pStyle w:val="TableParagraph"/>
              <w:spacing w:line="292" w:lineRule="exact"/>
              <w:ind w:left="155"/>
              <w:rPr>
                <w:rFonts w:ascii="黑体"/>
                <w:sz w:val="24"/>
              </w:rPr>
            </w:pPr>
            <w:r>
              <w:rPr>
                <w:rFonts w:ascii="黑体"/>
                <w:sz w:val="24"/>
              </w:rPr>
              <w:t>144</w:t>
            </w:r>
          </w:p>
        </w:tc>
        <w:tc>
          <w:tcPr>
            <w:tcW w:w="370" w:type="dxa"/>
            <w:textDirection w:val="tbRl"/>
          </w:tcPr>
          <w:p w:rsidR="003D1181" w:rsidRDefault="00EB6E1E">
            <w:pPr>
              <w:pStyle w:val="TableParagraph"/>
              <w:spacing w:before="13"/>
              <w:ind w:left="155"/>
              <w:rPr>
                <w:rFonts w:ascii="黑体"/>
                <w:sz w:val="24"/>
              </w:rPr>
            </w:pPr>
            <w:r>
              <w:rPr>
                <w:rFonts w:ascii="黑体"/>
                <w:sz w:val="24"/>
              </w:rPr>
              <w:t>144</w:t>
            </w:r>
          </w:p>
        </w:tc>
        <w:tc>
          <w:tcPr>
            <w:tcW w:w="332" w:type="dxa"/>
            <w:textDirection w:val="tbRl"/>
          </w:tcPr>
          <w:p w:rsidR="003D1181" w:rsidRDefault="00EB6E1E">
            <w:pPr>
              <w:pStyle w:val="TableParagraph"/>
              <w:spacing w:line="292" w:lineRule="exact"/>
              <w:ind w:left="155"/>
              <w:rPr>
                <w:rFonts w:ascii="黑体"/>
                <w:sz w:val="24"/>
              </w:rPr>
            </w:pPr>
            <w:r>
              <w:rPr>
                <w:rFonts w:ascii="黑体"/>
                <w:sz w:val="24"/>
              </w:rPr>
              <w:t>144</w:t>
            </w:r>
          </w:p>
        </w:tc>
        <w:tc>
          <w:tcPr>
            <w:tcW w:w="649" w:type="dxa"/>
            <w:textDirection w:val="tbRl"/>
          </w:tcPr>
          <w:p w:rsidR="003D1181" w:rsidRDefault="00EB6E1E">
            <w:pPr>
              <w:pStyle w:val="TableParagraph"/>
              <w:spacing w:before="154"/>
              <w:ind w:left="215"/>
              <w:rPr>
                <w:rFonts w:ascii="黑体"/>
                <w:sz w:val="24"/>
              </w:rPr>
            </w:pPr>
            <w:r>
              <w:rPr>
                <w:rFonts w:ascii="黑体"/>
                <w:sz w:val="24"/>
              </w:rPr>
              <w:t>36</w:t>
            </w:r>
          </w:p>
        </w:tc>
        <w:tc>
          <w:tcPr>
            <w:tcW w:w="644" w:type="dxa"/>
            <w:textDirection w:val="tbRl"/>
          </w:tcPr>
          <w:p w:rsidR="003D1181" w:rsidRDefault="00EB6E1E">
            <w:pPr>
              <w:pStyle w:val="TableParagraph"/>
              <w:spacing w:before="155"/>
              <w:ind w:left="215"/>
              <w:rPr>
                <w:rFonts w:ascii="黑体"/>
                <w:sz w:val="24"/>
              </w:rPr>
            </w:pPr>
            <w:r>
              <w:rPr>
                <w:rFonts w:ascii="黑体"/>
                <w:sz w:val="24"/>
              </w:rPr>
              <w:t>36</w:t>
            </w:r>
          </w:p>
        </w:tc>
        <w:tc>
          <w:tcPr>
            <w:tcW w:w="644" w:type="dxa"/>
            <w:textDirection w:val="tbRl"/>
          </w:tcPr>
          <w:p w:rsidR="003D1181" w:rsidRDefault="00EB6E1E">
            <w:pPr>
              <w:pStyle w:val="TableParagraph"/>
              <w:spacing w:before="156"/>
              <w:ind w:left="215"/>
              <w:rPr>
                <w:rFonts w:ascii="黑体"/>
                <w:sz w:val="24"/>
              </w:rPr>
            </w:pPr>
            <w:r>
              <w:rPr>
                <w:rFonts w:ascii="黑体"/>
                <w:sz w:val="24"/>
              </w:rPr>
              <w:t>36</w:t>
            </w:r>
          </w:p>
        </w:tc>
        <w:tc>
          <w:tcPr>
            <w:tcW w:w="644" w:type="dxa"/>
            <w:textDirection w:val="tbRl"/>
          </w:tcPr>
          <w:p w:rsidR="003D1181" w:rsidRDefault="00EB6E1E">
            <w:pPr>
              <w:pStyle w:val="TableParagraph"/>
              <w:spacing w:before="156"/>
              <w:ind w:left="215"/>
              <w:rPr>
                <w:rFonts w:ascii="黑体"/>
                <w:sz w:val="24"/>
              </w:rPr>
            </w:pPr>
            <w:r>
              <w:rPr>
                <w:rFonts w:ascii="黑体"/>
                <w:sz w:val="24"/>
              </w:rPr>
              <w:t>36</w:t>
            </w:r>
          </w:p>
        </w:tc>
        <w:tc>
          <w:tcPr>
            <w:tcW w:w="1566" w:type="dxa"/>
            <w:gridSpan w:val="3"/>
            <w:tcBorders>
              <w:bottom w:val="single" w:sz="4" w:space="0" w:color="000000"/>
              <w:right w:val="single" w:sz="4" w:space="0" w:color="000000"/>
            </w:tcBorders>
            <w:textDirection w:val="tbRl"/>
          </w:tcPr>
          <w:p w:rsidR="003D1181" w:rsidRDefault="003D1181">
            <w:pPr>
              <w:pStyle w:val="TableParagraph"/>
              <w:rPr>
                <w:sz w:val="24"/>
              </w:rPr>
            </w:pPr>
          </w:p>
          <w:p w:rsidR="003D1181" w:rsidRDefault="003D1181">
            <w:pPr>
              <w:pStyle w:val="TableParagraph"/>
              <w:spacing w:before="8"/>
              <w:rPr>
                <w:sz w:val="24"/>
              </w:rPr>
            </w:pPr>
          </w:p>
          <w:p w:rsidR="003D1181" w:rsidRDefault="00EB6E1E">
            <w:pPr>
              <w:pStyle w:val="TableParagraph"/>
              <w:ind w:left="95"/>
              <w:rPr>
                <w:rFonts w:ascii="黑体" w:eastAsia="黑体"/>
                <w:sz w:val="24"/>
              </w:rPr>
            </w:pPr>
            <w:r>
              <w:rPr>
                <w:rFonts w:ascii="黑体" w:eastAsia="黑体" w:hint="eastAsia"/>
                <w:sz w:val="24"/>
              </w:rPr>
              <w:t>学时</w:t>
            </w:r>
          </w:p>
        </w:tc>
      </w:tr>
      <w:tr w:rsidR="003D1181">
        <w:trPr>
          <w:trHeight w:val="690"/>
        </w:trPr>
        <w:tc>
          <w:tcPr>
            <w:tcW w:w="370" w:type="dxa"/>
            <w:textDirection w:val="tbRl"/>
          </w:tcPr>
          <w:p w:rsidR="003D1181" w:rsidRDefault="00EB6E1E">
            <w:pPr>
              <w:pStyle w:val="TableParagraph"/>
              <w:spacing w:before="9"/>
              <w:ind w:right="7"/>
              <w:jc w:val="center"/>
              <w:rPr>
                <w:rFonts w:ascii="黑体"/>
                <w:sz w:val="24"/>
              </w:rPr>
            </w:pPr>
            <w:r>
              <w:rPr>
                <w:rFonts w:ascii="黑体"/>
                <w:sz w:val="24"/>
              </w:rPr>
              <w:t>1</w:t>
            </w:r>
          </w:p>
        </w:tc>
        <w:tc>
          <w:tcPr>
            <w:tcW w:w="375" w:type="dxa"/>
            <w:textDirection w:val="tbRl"/>
          </w:tcPr>
          <w:p w:rsidR="003D1181" w:rsidRDefault="00EB6E1E">
            <w:pPr>
              <w:pStyle w:val="TableParagraph"/>
              <w:spacing w:before="15"/>
              <w:ind w:left="220"/>
              <w:rPr>
                <w:rFonts w:ascii="黑体"/>
                <w:sz w:val="24"/>
              </w:rPr>
            </w:pPr>
            <w:r>
              <w:rPr>
                <w:rFonts w:ascii="黑体"/>
                <w:sz w:val="24"/>
              </w:rPr>
              <w:t>56</w:t>
            </w:r>
          </w:p>
        </w:tc>
        <w:tc>
          <w:tcPr>
            <w:tcW w:w="370" w:type="dxa"/>
            <w:textDirection w:val="tbRl"/>
          </w:tcPr>
          <w:p w:rsidR="003D1181" w:rsidRDefault="00EB6E1E">
            <w:pPr>
              <w:pStyle w:val="TableParagraph"/>
              <w:spacing w:before="10"/>
              <w:ind w:right="7"/>
              <w:jc w:val="center"/>
              <w:rPr>
                <w:rFonts w:ascii="黑体"/>
                <w:sz w:val="24"/>
              </w:rPr>
            </w:pPr>
            <w:r>
              <w:rPr>
                <w:rFonts w:ascii="黑体"/>
                <w:sz w:val="24"/>
              </w:rPr>
              <w:t>1</w:t>
            </w:r>
          </w:p>
        </w:tc>
        <w:tc>
          <w:tcPr>
            <w:tcW w:w="375" w:type="dxa"/>
            <w:textDirection w:val="tbRl"/>
          </w:tcPr>
          <w:p w:rsidR="003D1181" w:rsidRDefault="00EB6E1E">
            <w:pPr>
              <w:pStyle w:val="TableParagraph"/>
              <w:spacing w:before="16"/>
              <w:ind w:right="7"/>
              <w:jc w:val="center"/>
              <w:rPr>
                <w:rFonts w:ascii="黑体"/>
                <w:sz w:val="24"/>
              </w:rPr>
            </w:pPr>
            <w:r>
              <w:rPr>
                <w:rFonts w:ascii="黑体"/>
                <w:sz w:val="24"/>
              </w:rPr>
              <w:t>3</w:t>
            </w:r>
          </w:p>
        </w:tc>
        <w:tc>
          <w:tcPr>
            <w:tcW w:w="370" w:type="dxa"/>
            <w:textDirection w:val="tbRl"/>
          </w:tcPr>
          <w:p w:rsidR="003D1181" w:rsidRDefault="00EB6E1E">
            <w:pPr>
              <w:pStyle w:val="TableParagraph"/>
              <w:spacing w:before="11"/>
              <w:ind w:right="7"/>
              <w:jc w:val="center"/>
              <w:rPr>
                <w:rFonts w:ascii="黑体"/>
                <w:sz w:val="24"/>
              </w:rPr>
            </w:pPr>
            <w:r>
              <w:rPr>
                <w:rFonts w:ascii="黑体"/>
                <w:sz w:val="24"/>
              </w:rPr>
              <w:t>6</w:t>
            </w:r>
          </w:p>
        </w:tc>
        <w:tc>
          <w:tcPr>
            <w:tcW w:w="375" w:type="dxa"/>
            <w:textDirection w:val="tbRl"/>
          </w:tcPr>
          <w:p w:rsidR="003D1181" w:rsidRDefault="00EB6E1E">
            <w:pPr>
              <w:pStyle w:val="TableParagraph"/>
              <w:spacing w:before="16"/>
              <w:ind w:right="7"/>
              <w:jc w:val="center"/>
              <w:rPr>
                <w:rFonts w:ascii="黑体"/>
                <w:sz w:val="24"/>
              </w:rPr>
            </w:pPr>
            <w:r>
              <w:rPr>
                <w:rFonts w:ascii="黑体"/>
                <w:sz w:val="24"/>
              </w:rPr>
              <w:t>4</w:t>
            </w:r>
          </w:p>
        </w:tc>
        <w:tc>
          <w:tcPr>
            <w:tcW w:w="375" w:type="dxa"/>
            <w:textDirection w:val="tbRl"/>
          </w:tcPr>
          <w:p w:rsidR="003D1181" w:rsidRDefault="00EB6E1E">
            <w:pPr>
              <w:pStyle w:val="TableParagraph"/>
              <w:spacing w:before="17"/>
              <w:ind w:left="220"/>
              <w:rPr>
                <w:rFonts w:ascii="黑体"/>
                <w:sz w:val="24"/>
              </w:rPr>
            </w:pPr>
            <w:r>
              <w:rPr>
                <w:rFonts w:ascii="黑体"/>
                <w:sz w:val="24"/>
              </w:rPr>
              <w:t>10</w:t>
            </w:r>
          </w:p>
        </w:tc>
        <w:tc>
          <w:tcPr>
            <w:tcW w:w="332" w:type="dxa"/>
            <w:textDirection w:val="tbRl"/>
          </w:tcPr>
          <w:p w:rsidR="003D1181" w:rsidRDefault="00EB6E1E">
            <w:pPr>
              <w:pStyle w:val="TableParagraph"/>
              <w:spacing w:line="292" w:lineRule="exact"/>
              <w:ind w:right="7"/>
              <w:jc w:val="center"/>
              <w:rPr>
                <w:rFonts w:ascii="黑体"/>
                <w:sz w:val="24"/>
              </w:rPr>
            </w:pPr>
            <w:r>
              <w:rPr>
                <w:rFonts w:ascii="黑体"/>
                <w:sz w:val="24"/>
              </w:rPr>
              <w:t>8</w:t>
            </w:r>
          </w:p>
        </w:tc>
        <w:tc>
          <w:tcPr>
            <w:tcW w:w="370" w:type="dxa"/>
            <w:textDirection w:val="tbRl"/>
          </w:tcPr>
          <w:p w:rsidR="003D1181" w:rsidRDefault="00EB6E1E">
            <w:pPr>
              <w:pStyle w:val="TableParagraph"/>
              <w:spacing w:before="13"/>
              <w:ind w:right="7"/>
              <w:jc w:val="center"/>
              <w:rPr>
                <w:rFonts w:ascii="黑体"/>
                <w:sz w:val="24"/>
              </w:rPr>
            </w:pPr>
            <w:r>
              <w:rPr>
                <w:rFonts w:ascii="黑体"/>
                <w:sz w:val="24"/>
              </w:rPr>
              <w:t>8</w:t>
            </w:r>
          </w:p>
        </w:tc>
        <w:tc>
          <w:tcPr>
            <w:tcW w:w="332" w:type="dxa"/>
            <w:textDirection w:val="tbRl"/>
          </w:tcPr>
          <w:p w:rsidR="003D1181" w:rsidRDefault="00EB6E1E">
            <w:pPr>
              <w:pStyle w:val="TableParagraph"/>
              <w:spacing w:line="292" w:lineRule="exact"/>
              <w:ind w:right="7"/>
              <w:jc w:val="center"/>
              <w:rPr>
                <w:rFonts w:ascii="黑体"/>
                <w:sz w:val="24"/>
              </w:rPr>
            </w:pPr>
            <w:r>
              <w:rPr>
                <w:rFonts w:ascii="黑体"/>
                <w:sz w:val="24"/>
              </w:rPr>
              <w:t>8</w:t>
            </w:r>
          </w:p>
        </w:tc>
        <w:tc>
          <w:tcPr>
            <w:tcW w:w="649" w:type="dxa"/>
            <w:textDirection w:val="tbRl"/>
          </w:tcPr>
          <w:p w:rsidR="003D1181" w:rsidRDefault="00EB6E1E">
            <w:pPr>
              <w:pStyle w:val="TableParagraph"/>
              <w:spacing w:before="154"/>
              <w:ind w:right="7"/>
              <w:jc w:val="center"/>
              <w:rPr>
                <w:rFonts w:ascii="黑体"/>
                <w:sz w:val="24"/>
              </w:rPr>
            </w:pPr>
            <w:r>
              <w:rPr>
                <w:rFonts w:ascii="黑体"/>
                <w:sz w:val="24"/>
              </w:rPr>
              <w:t>2</w:t>
            </w:r>
          </w:p>
        </w:tc>
        <w:tc>
          <w:tcPr>
            <w:tcW w:w="644" w:type="dxa"/>
            <w:textDirection w:val="tbRl"/>
          </w:tcPr>
          <w:p w:rsidR="003D1181" w:rsidRDefault="00EB6E1E">
            <w:pPr>
              <w:pStyle w:val="TableParagraph"/>
              <w:spacing w:before="155"/>
              <w:ind w:right="8"/>
              <w:jc w:val="center"/>
              <w:rPr>
                <w:rFonts w:ascii="黑体"/>
                <w:sz w:val="24"/>
              </w:rPr>
            </w:pPr>
            <w:r>
              <w:rPr>
                <w:rFonts w:ascii="黑体"/>
                <w:sz w:val="24"/>
              </w:rPr>
              <w:t>2</w:t>
            </w:r>
          </w:p>
        </w:tc>
        <w:tc>
          <w:tcPr>
            <w:tcW w:w="644" w:type="dxa"/>
            <w:textDirection w:val="tbRl"/>
          </w:tcPr>
          <w:p w:rsidR="003D1181" w:rsidRDefault="00EB6E1E">
            <w:pPr>
              <w:pStyle w:val="TableParagraph"/>
              <w:spacing w:before="156"/>
              <w:ind w:right="7"/>
              <w:jc w:val="center"/>
              <w:rPr>
                <w:rFonts w:ascii="黑体"/>
                <w:sz w:val="24"/>
              </w:rPr>
            </w:pPr>
            <w:r>
              <w:rPr>
                <w:rFonts w:ascii="黑体"/>
                <w:sz w:val="24"/>
              </w:rPr>
              <w:t>2</w:t>
            </w:r>
          </w:p>
        </w:tc>
        <w:tc>
          <w:tcPr>
            <w:tcW w:w="644" w:type="dxa"/>
            <w:textDirection w:val="tbRl"/>
          </w:tcPr>
          <w:p w:rsidR="003D1181" w:rsidRDefault="00EB6E1E">
            <w:pPr>
              <w:pStyle w:val="TableParagraph"/>
              <w:spacing w:before="156"/>
              <w:ind w:right="7"/>
              <w:jc w:val="center"/>
              <w:rPr>
                <w:rFonts w:ascii="黑体"/>
                <w:sz w:val="24"/>
              </w:rPr>
            </w:pPr>
            <w:r>
              <w:rPr>
                <w:rFonts w:ascii="黑体"/>
                <w:sz w:val="24"/>
              </w:rPr>
              <w:t>2</w:t>
            </w:r>
          </w:p>
        </w:tc>
        <w:tc>
          <w:tcPr>
            <w:tcW w:w="1566" w:type="dxa"/>
            <w:gridSpan w:val="3"/>
            <w:tcBorders>
              <w:top w:val="single" w:sz="4" w:space="0" w:color="000000"/>
              <w:bottom w:val="single" w:sz="4" w:space="0" w:color="000000"/>
              <w:right w:val="single" w:sz="4" w:space="0" w:color="000000"/>
            </w:tcBorders>
            <w:textDirection w:val="tbRl"/>
          </w:tcPr>
          <w:p w:rsidR="003D1181" w:rsidRDefault="003D1181">
            <w:pPr>
              <w:pStyle w:val="TableParagraph"/>
              <w:rPr>
                <w:sz w:val="24"/>
              </w:rPr>
            </w:pPr>
          </w:p>
          <w:p w:rsidR="003D1181" w:rsidRDefault="003D1181">
            <w:pPr>
              <w:pStyle w:val="TableParagraph"/>
              <w:spacing w:before="8"/>
              <w:rPr>
                <w:sz w:val="24"/>
              </w:rPr>
            </w:pPr>
          </w:p>
          <w:p w:rsidR="003D1181" w:rsidRDefault="00EB6E1E">
            <w:pPr>
              <w:pStyle w:val="TableParagraph"/>
              <w:ind w:left="100"/>
              <w:rPr>
                <w:rFonts w:ascii="黑体" w:eastAsia="黑体"/>
                <w:sz w:val="24"/>
              </w:rPr>
            </w:pPr>
            <w:r>
              <w:rPr>
                <w:rFonts w:ascii="黑体" w:eastAsia="黑体" w:hint="eastAsia"/>
                <w:sz w:val="24"/>
              </w:rPr>
              <w:t>学分</w:t>
            </w:r>
          </w:p>
        </w:tc>
      </w:tr>
      <w:tr w:rsidR="003D1181">
        <w:trPr>
          <w:trHeight w:val="690"/>
        </w:trPr>
        <w:tc>
          <w:tcPr>
            <w:tcW w:w="370" w:type="dxa"/>
            <w:tcBorders>
              <w:bottom w:val="single" w:sz="4" w:space="0" w:color="000000"/>
            </w:tcBorders>
            <w:textDirection w:val="tbRl"/>
          </w:tcPr>
          <w:p w:rsidR="003D1181" w:rsidRDefault="00EB6E1E">
            <w:pPr>
              <w:pStyle w:val="TableParagraph"/>
              <w:spacing w:line="298" w:lineRule="exact"/>
              <w:ind w:right="17"/>
              <w:jc w:val="center"/>
              <w:rPr>
                <w:rFonts w:ascii="黑体"/>
                <w:sz w:val="24"/>
              </w:rPr>
            </w:pPr>
            <w:r>
              <w:rPr>
                <w:rFonts w:ascii="黑体"/>
                <w:sz w:val="24"/>
              </w:rPr>
              <w:t>C</w:t>
            </w:r>
          </w:p>
        </w:tc>
        <w:tc>
          <w:tcPr>
            <w:tcW w:w="375" w:type="dxa"/>
            <w:tcBorders>
              <w:bottom w:val="single" w:sz="4" w:space="0" w:color="000000"/>
            </w:tcBorders>
          </w:tcPr>
          <w:p w:rsidR="003D1181" w:rsidRDefault="003D1181">
            <w:pPr>
              <w:pStyle w:val="TableParagraph"/>
              <w:rPr>
                <w:rFonts w:ascii="Times New Roman"/>
              </w:rPr>
            </w:pPr>
          </w:p>
        </w:tc>
        <w:tc>
          <w:tcPr>
            <w:tcW w:w="370" w:type="dxa"/>
            <w:tcBorders>
              <w:bottom w:val="single" w:sz="4" w:space="0" w:color="000000"/>
            </w:tcBorders>
            <w:textDirection w:val="tbRl"/>
          </w:tcPr>
          <w:p w:rsidR="003D1181" w:rsidRDefault="00EB6E1E">
            <w:pPr>
              <w:pStyle w:val="TableParagraph"/>
              <w:spacing w:before="10"/>
              <w:ind w:right="17"/>
              <w:jc w:val="center"/>
              <w:rPr>
                <w:rFonts w:ascii="黑体"/>
                <w:sz w:val="24"/>
              </w:rPr>
            </w:pPr>
            <w:r>
              <w:rPr>
                <w:rFonts w:ascii="黑体"/>
                <w:sz w:val="24"/>
              </w:rPr>
              <w:t>C</w:t>
            </w:r>
          </w:p>
        </w:tc>
        <w:tc>
          <w:tcPr>
            <w:tcW w:w="375" w:type="dxa"/>
            <w:tcBorders>
              <w:bottom w:val="single" w:sz="4" w:space="0" w:color="000000"/>
            </w:tcBorders>
            <w:textDirection w:val="tbRl"/>
          </w:tcPr>
          <w:p w:rsidR="003D1181" w:rsidRDefault="00EB6E1E">
            <w:pPr>
              <w:pStyle w:val="TableParagraph"/>
              <w:spacing w:before="16"/>
              <w:ind w:right="17"/>
              <w:jc w:val="center"/>
              <w:rPr>
                <w:rFonts w:ascii="黑体"/>
                <w:sz w:val="24"/>
              </w:rPr>
            </w:pPr>
            <w:r>
              <w:rPr>
                <w:rFonts w:ascii="黑体"/>
                <w:sz w:val="24"/>
              </w:rPr>
              <w:t>A</w:t>
            </w:r>
          </w:p>
        </w:tc>
        <w:tc>
          <w:tcPr>
            <w:tcW w:w="370" w:type="dxa"/>
            <w:textDirection w:val="tbRl"/>
          </w:tcPr>
          <w:p w:rsidR="003D1181" w:rsidRDefault="00EB6E1E">
            <w:pPr>
              <w:pStyle w:val="TableParagraph"/>
              <w:spacing w:before="11"/>
              <w:ind w:right="17"/>
              <w:jc w:val="center"/>
              <w:rPr>
                <w:rFonts w:ascii="黑体"/>
                <w:sz w:val="24"/>
              </w:rPr>
            </w:pPr>
            <w:r>
              <w:rPr>
                <w:rFonts w:ascii="黑体"/>
                <w:sz w:val="24"/>
              </w:rPr>
              <w:t>B</w:t>
            </w:r>
          </w:p>
        </w:tc>
        <w:tc>
          <w:tcPr>
            <w:tcW w:w="375" w:type="dxa"/>
            <w:textDirection w:val="tbRl"/>
          </w:tcPr>
          <w:p w:rsidR="003D1181" w:rsidRDefault="00EB6E1E">
            <w:pPr>
              <w:pStyle w:val="TableParagraph"/>
              <w:spacing w:line="300" w:lineRule="exact"/>
              <w:ind w:right="17"/>
              <w:jc w:val="center"/>
              <w:rPr>
                <w:rFonts w:ascii="黑体"/>
                <w:sz w:val="24"/>
              </w:rPr>
            </w:pPr>
            <w:r>
              <w:rPr>
                <w:rFonts w:ascii="黑体"/>
                <w:sz w:val="24"/>
              </w:rPr>
              <w:t>A</w:t>
            </w:r>
          </w:p>
        </w:tc>
        <w:tc>
          <w:tcPr>
            <w:tcW w:w="375" w:type="dxa"/>
            <w:textDirection w:val="tbRl"/>
          </w:tcPr>
          <w:p w:rsidR="003D1181" w:rsidRDefault="00EB6E1E">
            <w:pPr>
              <w:pStyle w:val="TableParagraph"/>
              <w:spacing w:line="306" w:lineRule="exact"/>
              <w:ind w:right="17"/>
              <w:jc w:val="center"/>
              <w:rPr>
                <w:rFonts w:ascii="黑体"/>
                <w:sz w:val="24"/>
              </w:rPr>
            </w:pPr>
            <w:r>
              <w:rPr>
                <w:rFonts w:ascii="黑体"/>
                <w:sz w:val="24"/>
              </w:rPr>
              <w:t>B</w:t>
            </w:r>
          </w:p>
        </w:tc>
        <w:tc>
          <w:tcPr>
            <w:tcW w:w="332" w:type="dxa"/>
            <w:textDirection w:val="tbRl"/>
          </w:tcPr>
          <w:p w:rsidR="003D1181" w:rsidRDefault="00EB6E1E">
            <w:pPr>
              <w:pStyle w:val="TableParagraph"/>
              <w:spacing w:line="292" w:lineRule="exact"/>
              <w:ind w:right="17"/>
              <w:jc w:val="center"/>
              <w:rPr>
                <w:rFonts w:ascii="黑体"/>
                <w:sz w:val="24"/>
              </w:rPr>
            </w:pPr>
            <w:r>
              <w:rPr>
                <w:rFonts w:ascii="黑体"/>
                <w:sz w:val="24"/>
              </w:rPr>
              <w:t>A</w:t>
            </w:r>
          </w:p>
        </w:tc>
        <w:tc>
          <w:tcPr>
            <w:tcW w:w="370" w:type="dxa"/>
            <w:textDirection w:val="tbRl"/>
          </w:tcPr>
          <w:p w:rsidR="003D1181" w:rsidRDefault="00EB6E1E">
            <w:pPr>
              <w:pStyle w:val="TableParagraph"/>
              <w:spacing w:line="302" w:lineRule="exact"/>
              <w:ind w:right="17"/>
              <w:jc w:val="center"/>
              <w:rPr>
                <w:rFonts w:ascii="黑体"/>
                <w:sz w:val="24"/>
              </w:rPr>
            </w:pPr>
            <w:r>
              <w:rPr>
                <w:rFonts w:ascii="黑体"/>
                <w:sz w:val="24"/>
              </w:rPr>
              <w:t>A</w:t>
            </w:r>
          </w:p>
        </w:tc>
        <w:tc>
          <w:tcPr>
            <w:tcW w:w="332" w:type="dxa"/>
            <w:textDirection w:val="tbRl"/>
          </w:tcPr>
          <w:p w:rsidR="003D1181" w:rsidRDefault="00EB6E1E">
            <w:pPr>
              <w:pStyle w:val="TableParagraph"/>
              <w:spacing w:line="292" w:lineRule="exact"/>
              <w:ind w:right="17"/>
              <w:jc w:val="center"/>
              <w:rPr>
                <w:rFonts w:ascii="黑体"/>
                <w:sz w:val="24"/>
              </w:rPr>
            </w:pPr>
            <w:r>
              <w:rPr>
                <w:rFonts w:ascii="黑体"/>
                <w:sz w:val="24"/>
              </w:rPr>
              <w:t>A</w:t>
            </w:r>
          </w:p>
        </w:tc>
        <w:tc>
          <w:tcPr>
            <w:tcW w:w="649" w:type="dxa"/>
            <w:textDirection w:val="tbRl"/>
          </w:tcPr>
          <w:p w:rsidR="003D1181" w:rsidRDefault="00EB6E1E">
            <w:pPr>
              <w:pStyle w:val="TableParagraph"/>
              <w:spacing w:before="154"/>
              <w:ind w:right="17"/>
              <w:jc w:val="center"/>
              <w:rPr>
                <w:rFonts w:ascii="黑体"/>
                <w:sz w:val="24"/>
              </w:rPr>
            </w:pPr>
            <w:r>
              <w:rPr>
                <w:rFonts w:ascii="黑体"/>
                <w:sz w:val="24"/>
              </w:rPr>
              <w:t>A</w:t>
            </w:r>
          </w:p>
        </w:tc>
        <w:tc>
          <w:tcPr>
            <w:tcW w:w="644" w:type="dxa"/>
            <w:textDirection w:val="tbRl"/>
          </w:tcPr>
          <w:p w:rsidR="003D1181" w:rsidRDefault="00EB6E1E">
            <w:pPr>
              <w:pStyle w:val="TableParagraph"/>
              <w:spacing w:line="304" w:lineRule="exact"/>
              <w:ind w:right="17"/>
              <w:jc w:val="center"/>
              <w:rPr>
                <w:rFonts w:ascii="黑体"/>
                <w:sz w:val="24"/>
              </w:rPr>
            </w:pPr>
            <w:r>
              <w:rPr>
                <w:rFonts w:ascii="黑体"/>
                <w:sz w:val="24"/>
              </w:rPr>
              <w:t>A</w:t>
            </w:r>
          </w:p>
        </w:tc>
        <w:tc>
          <w:tcPr>
            <w:tcW w:w="644" w:type="dxa"/>
            <w:textDirection w:val="tbRl"/>
          </w:tcPr>
          <w:p w:rsidR="003D1181" w:rsidRDefault="00EB6E1E">
            <w:pPr>
              <w:pStyle w:val="TableParagraph"/>
              <w:spacing w:line="305" w:lineRule="exact"/>
              <w:ind w:right="17"/>
              <w:jc w:val="center"/>
              <w:rPr>
                <w:rFonts w:ascii="黑体"/>
                <w:sz w:val="24"/>
              </w:rPr>
            </w:pPr>
            <w:r>
              <w:rPr>
                <w:rFonts w:ascii="黑体"/>
                <w:sz w:val="24"/>
              </w:rPr>
              <w:t>A</w:t>
            </w:r>
          </w:p>
        </w:tc>
        <w:tc>
          <w:tcPr>
            <w:tcW w:w="644" w:type="dxa"/>
            <w:textDirection w:val="tbRl"/>
          </w:tcPr>
          <w:p w:rsidR="003D1181" w:rsidRDefault="00EB6E1E">
            <w:pPr>
              <w:pStyle w:val="TableParagraph"/>
              <w:spacing w:before="156"/>
              <w:ind w:right="17"/>
              <w:jc w:val="center"/>
              <w:rPr>
                <w:rFonts w:ascii="黑体"/>
                <w:sz w:val="24"/>
              </w:rPr>
            </w:pPr>
            <w:r>
              <w:rPr>
                <w:rFonts w:ascii="黑体"/>
                <w:sz w:val="24"/>
              </w:rPr>
              <w:t>A</w:t>
            </w:r>
          </w:p>
        </w:tc>
        <w:tc>
          <w:tcPr>
            <w:tcW w:w="1566" w:type="dxa"/>
            <w:gridSpan w:val="3"/>
            <w:tcBorders>
              <w:top w:val="single" w:sz="4" w:space="0" w:color="000000"/>
              <w:right w:val="single" w:sz="4" w:space="0" w:color="000000"/>
            </w:tcBorders>
            <w:textDirection w:val="tbRl"/>
          </w:tcPr>
          <w:p w:rsidR="003D1181" w:rsidRDefault="003D1181">
            <w:pPr>
              <w:pStyle w:val="TableParagraph"/>
              <w:rPr>
                <w:sz w:val="24"/>
              </w:rPr>
            </w:pPr>
          </w:p>
          <w:p w:rsidR="003D1181" w:rsidRDefault="00EB6E1E">
            <w:pPr>
              <w:pStyle w:val="TableParagraph"/>
              <w:spacing w:before="157" w:line="242" w:lineRule="auto"/>
              <w:ind w:left="95" w:right="112"/>
              <w:rPr>
                <w:rFonts w:ascii="黑体" w:eastAsia="黑体"/>
                <w:sz w:val="24"/>
              </w:rPr>
            </w:pPr>
            <w:r>
              <w:rPr>
                <w:rFonts w:ascii="黑体" w:eastAsia="黑体" w:hint="eastAsia"/>
                <w:sz w:val="24"/>
              </w:rPr>
              <w:t>课程性质</w:t>
            </w:r>
          </w:p>
        </w:tc>
      </w:tr>
      <w:tr w:rsidR="003D1181">
        <w:trPr>
          <w:trHeight w:val="685"/>
        </w:trPr>
        <w:tc>
          <w:tcPr>
            <w:tcW w:w="370" w:type="dxa"/>
            <w:tcBorders>
              <w:top w:val="single" w:sz="4" w:space="0" w:color="000000"/>
              <w:bottom w:val="single" w:sz="4" w:space="0" w:color="000000"/>
            </w:tcBorders>
            <w:textDirection w:val="tbRl"/>
          </w:tcPr>
          <w:p w:rsidR="003D1181" w:rsidRDefault="00EB6E1E">
            <w:pPr>
              <w:pStyle w:val="TableParagraph"/>
              <w:spacing w:line="298" w:lineRule="exact"/>
              <w:ind w:left="215"/>
              <w:rPr>
                <w:rFonts w:ascii="黑体"/>
                <w:sz w:val="24"/>
              </w:rPr>
            </w:pPr>
            <w:r>
              <w:rPr>
                <w:rFonts w:ascii="黑体"/>
                <w:sz w:val="24"/>
              </w:rPr>
              <w:t>18</w:t>
            </w:r>
          </w:p>
        </w:tc>
        <w:tc>
          <w:tcPr>
            <w:tcW w:w="375" w:type="dxa"/>
            <w:tcBorders>
              <w:top w:val="single" w:sz="4" w:space="0" w:color="000000"/>
              <w:bottom w:val="single" w:sz="4" w:space="0" w:color="000000"/>
            </w:tcBorders>
            <w:textDirection w:val="tbRl"/>
          </w:tcPr>
          <w:p w:rsidR="003D1181" w:rsidRDefault="00EB6E1E">
            <w:pPr>
              <w:pStyle w:val="TableParagraph"/>
              <w:spacing w:line="298" w:lineRule="exact"/>
              <w:ind w:left="155"/>
              <w:rPr>
                <w:rFonts w:ascii="黑体"/>
                <w:sz w:val="24"/>
              </w:rPr>
            </w:pPr>
            <w:r>
              <w:rPr>
                <w:rFonts w:ascii="黑体"/>
                <w:sz w:val="24"/>
              </w:rPr>
              <w:t>266</w:t>
            </w:r>
          </w:p>
        </w:tc>
        <w:tc>
          <w:tcPr>
            <w:tcW w:w="370" w:type="dxa"/>
            <w:tcBorders>
              <w:top w:val="single" w:sz="4" w:space="0" w:color="000000"/>
              <w:bottom w:val="single" w:sz="4" w:space="0" w:color="000000"/>
            </w:tcBorders>
            <w:textDirection w:val="tbRl"/>
          </w:tcPr>
          <w:p w:rsidR="003D1181" w:rsidRDefault="00EB6E1E">
            <w:pPr>
              <w:pStyle w:val="TableParagraph"/>
              <w:spacing w:before="10"/>
              <w:ind w:left="215"/>
              <w:rPr>
                <w:rFonts w:ascii="黑体"/>
                <w:sz w:val="24"/>
              </w:rPr>
            </w:pPr>
            <w:r>
              <w:rPr>
                <w:rFonts w:ascii="黑体"/>
                <w:sz w:val="24"/>
              </w:rPr>
              <w:t>18</w:t>
            </w:r>
          </w:p>
        </w:tc>
        <w:tc>
          <w:tcPr>
            <w:tcW w:w="375" w:type="dxa"/>
            <w:tcBorders>
              <w:top w:val="single" w:sz="4" w:space="0" w:color="000000"/>
              <w:bottom w:val="single" w:sz="4" w:space="0" w:color="000000"/>
            </w:tcBorders>
            <w:textDirection w:val="tbRl"/>
          </w:tcPr>
          <w:p w:rsidR="003D1181" w:rsidRDefault="00EB6E1E">
            <w:pPr>
              <w:pStyle w:val="TableParagraph"/>
              <w:spacing w:before="16"/>
              <w:ind w:right="12"/>
              <w:jc w:val="center"/>
              <w:rPr>
                <w:rFonts w:ascii="黑体"/>
                <w:sz w:val="24"/>
              </w:rPr>
            </w:pPr>
            <w:r>
              <w:rPr>
                <w:rFonts w:ascii="黑体"/>
                <w:sz w:val="24"/>
              </w:rPr>
              <w:t>0</w:t>
            </w:r>
          </w:p>
        </w:tc>
        <w:tc>
          <w:tcPr>
            <w:tcW w:w="370" w:type="dxa"/>
            <w:textDirection w:val="tbRl"/>
          </w:tcPr>
          <w:p w:rsidR="003D1181" w:rsidRDefault="00EB6E1E">
            <w:pPr>
              <w:pStyle w:val="TableParagraph"/>
              <w:spacing w:before="11"/>
              <w:ind w:left="215"/>
              <w:rPr>
                <w:rFonts w:ascii="黑体"/>
                <w:sz w:val="24"/>
              </w:rPr>
            </w:pPr>
            <w:r>
              <w:rPr>
                <w:rFonts w:ascii="黑体"/>
                <w:sz w:val="24"/>
              </w:rPr>
              <w:t>78</w:t>
            </w:r>
          </w:p>
        </w:tc>
        <w:tc>
          <w:tcPr>
            <w:tcW w:w="375" w:type="dxa"/>
            <w:textDirection w:val="tbRl"/>
          </w:tcPr>
          <w:p w:rsidR="003D1181" w:rsidRDefault="00EB6E1E">
            <w:pPr>
              <w:pStyle w:val="TableParagraph"/>
              <w:spacing w:before="16"/>
              <w:ind w:right="12"/>
              <w:jc w:val="center"/>
              <w:rPr>
                <w:rFonts w:ascii="黑体"/>
                <w:sz w:val="24"/>
              </w:rPr>
            </w:pPr>
            <w:r>
              <w:rPr>
                <w:rFonts w:ascii="黑体"/>
                <w:sz w:val="24"/>
              </w:rPr>
              <w:t>0</w:t>
            </w:r>
          </w:p>
        </w:tc>
        <w:tc>
          <w:tcPr>
            <w:tcW w:w="375" w:type="dxa"/>
            <w:textDirection w:val="tbRl"/>
          </w:tcPr>
          <w:p w:rsidR="003D1181" w:rsidRDefault="00EB6E1E">
            <w:pPr>
              <w:pStyle w:val="TableParagraph"/>
              <w:spacing w:before="17"/>
              <w:ind w:left="155"/>
              <w:rPr>
                <w:rFonts w:ascii="黑体"/>
                <w:sz w:val="24"/>
              </w:rPr>
            </w:pPr>
            <w:r>
              <w:rPr>
                <w:rFonts w:ascii="黑体"/>
                <w:sz w:val="24"/>
              </w:rPr>
              <w:t>170</w:t>
            </w:r>
          </w:p>
        </w:tc>
        <w:tc>
          <w:tcPr>
            <w:tcW w:w="332" w:type="dxa"/>
            <w:textDirection w:val="tbRl"/>
          </w:tcPr>
          <w:p w:rsidR="003D1181" w:rsidRDefault="00EB6E1E">
            <w:pPr>
              <w:pStyle w:val="TableParagraph"/>
              <w:spacing w:line="292" w:lineRule="exact"/>
              <w:ind w:right="12"/>
              <w:jc w:val="center"/>
              <w:rPr>
                <w:rFonts w:ascii="黑体"/>
                <w:sz w:val="24"/>
              </w:rPr>
            </w:pPr>
            <w:r>
              <w:rPr>
                <w:rFonts w:ascii="黑体"/>
                <w:sz w:val="24"/>
              </w:rPr>
              <w:t>0</w:t>
            </w:r>
          </w:p>
        </w:tc>
        <w:tc>
          <w:tcPr>
            <w:tcW w:w="370" w:type="dxa"/>
            <w:textDirection w:val="tbRl"/>
          </w:tcPr>
          <w:p w:rsidR="003D1181" w:rsidRDefault="00EB6E1E">
            <w:pPr>
              <w:pStyle w:val="TableParagraph"/>
              <w:spacing w:before="13"/>
              <w:ind w:right="12"/>
              <w:jc w:val="center"/>
              <w:rPr>
                <w:rFonts w:ascii="黑体"/>
                <w:sz w:val="24"/>
              </w:rPr>
            </w:pPr>
            <w:r>
              <w:rPr>
                <w:rFonts w:ascii="黑体"/>
                <w:sz w:val="24"/>
              </w:rPr>
              <w:t>0</w:t>
            </w:r>
          </w:p>
        </w:tc>
        <w:tc>
          <w:tcPr>
            <w:tcW w:w="332" w:type="dxa"/>
            <w:textDirection w:val="tbRl"/>
          </w:tcPr>
          <w:p w:rsidR="003D1181" w:rsidRDefault="00EB6E1E">
            <w:pPr>
              <w:pStyle w:val="TableParagraph"/>
              <w:spacing w:line="292" w:lineRule="exact"/>
              <w:ind w:right="12"/>
              <w:jc w:val="center"/>
              <w:rPr>
                <w:rFonts w:ascii="黑体"/>
                <w:sz w:val="24"/>
              </w:rPr>
            </w:pPr>
            <w:r>
              <w:rPr>
                <w:rFonts w:ascii="黑体"/>
                <w:sz w:val="24"/>
              </w:rPr>
              <w:t>0</w:t>
            </w:r>
          </w:p>
        </w:tc>
        <w:tc>
          <w:tcPr>
            <w:tcW w:w="649" w:type="dxa"/>
            <w:textDirection w:val="tbRl"/>
          </w:tcPr>
          <w:p w:rsidR="003D1181" w:rsidRDefault="00EB6E1E">
            <w:pPr>
              <w:pStyle w:val="TableParagraph"/>
              <w:spacing w:before="154"/>
              <w:ind w:right="12"/>
              <w:jc w:val="center"/>
              <w:rPr>
                <w:rFonts w:ascii="黑体"/>
                <w:sz w:val="24"/>
              </w:rPr>
            </w:pPr>
            <w:r>
              <w:rPr>
                <w:rFonts w:ascii="黑体"/>
                <w:sz w:val="24"/>
              </w:rPr>
              <w:t>0</w:t>
            </w:r>
          </w:p>
        </w:tc>
        <w:tc>
          <w:tcPr>
            <w:tcW w:w="644" w:type="dxa"/>
            <w:textDirection w:val="tbRl"/>
          </w:tcPr>
          <w:p w:rsidR="003D1181" w:rsidRDefault="00EB6E1E">
            <w:pPr>
              <w:pStyle w:val="TableParagraph"/>
              <w:spacing w:before="155"/>
              <w:ind w:right="12"/>
              <w:jc w:val="center"/>
              <w:rPr>
                <w:rFonts w:ascii="黑体"/>
                <w:sz w:val="24"/>
              </w:rPr>
            </w:pPr>
            <w:r>
              <w:rPr>
                <w:rFonts w:ascii="黑体"/>
                <w:sz w:val="24"/>
              </w:rPr>
              <w:t>0</w:t>
            </w:r>
          </w:p>
        </w:tc>
        <w:tc>
          <w:tcPr>
            <w:tcW w:w="644" w:type="dxa"/>
            <w:textDirection w:val="tbRl"/>
          </w:tcPr>
          <w:p w:rsidR="003D1181" w:rsidRDefault="00EB6E1E">
            <w:pPr>
              <w:pStyle w:val="TableParagraph"/>
              <w:spacing w:before="156"/>
              <w:ind w:right="12"/>
              <w:jc w:val="center"/>
              <w:rPr>
                <w:rFonts w:ascii="黑体"/>
                <w:sz w:val="24"/>
              </w:rPr>
            </w:pPr>
            <w:r>
              <w:rPr>
                <w:rFonts w:ascii="黑体"/>
                <w:sz w:val="24"/>
              </w:rPr>
              <w:t>0</w:t>
            </w:r>
          </w:p>
        </w:tc>
        <w:tc>
          <w:tcPr>
            <w:tcW w:w="644" w:type="dxa"/>
            <w:textDirection w:val="tbRl"/>
          </w:tcPr>
          <w:p w:rsidR="003D1181" w:rsidRDefault="00EB6E1E">
            <w:pPr>
              <w:pStyle w:val="TableParagraph"/>
              <w:spacing w:before="156"/>
              <w:ind w:right="12"/>
              <w:jc w:val="center"/>
              <w:rPr>
                <w:rFonts w:ascii="黑体"/>
                <w:sz w:val="24"/>
              </w:rPr>
            </w:pPr>
            <w:r>
              <w:rPr>
                <w:rFonts w:ascii="黑体"/>
                <w:sz w:val="24"/>
              </w:rPr>
              <w:t>0</w:t>
            </w:r>
          </w:p>
        </w:tc>
        <w:tc>
          <w:tcPr>
            <w:tcW w:w="1566" w:type="dxa"/>
            <w:gridSpan w:val="3"/>
            <w:textDirection w:val="tbRl"/>
          </w:tcPr>
          <w:p w:rsidR="003D1181" w:rsidRDefault="003D1181">
            <w:pPr>
              <w:pStyle w:val="TableParagraph"/>
              <w:spacing w:before="11"/>
              <w:rPr>
                <w:sz w:val="23"/>
              </w:rPr>
            </w:pPr>
          </w:p>
          <w:p w:rsidR="003D1181" w:rsidRDefault="00EB6E1E">
            <w:pPr>
              <w:pStyle w:val="TableParagraph"/>
              <w:spacing w:before="1" w:line="242" w:lineRule="auto"/>
              <w:ind w:left="95" w:right="108"/>
              <w:jc w:val="both"/>
              <w:rPr>
                <w:rFonts w:ascii="黑体" w:eastAsia="黑体"/>
                <w:sz w:val="24"/>
              </w:rPr>
            </w:pPr>
            <w:r>
              <w:rPr>
                <w:rFonts w:ascii="黑体" w:eastAsia="黑体" w:hint="eastAsia"/>
                <w:sz w:val="24"/>
              </w:rPr>
              <w:t>实践课时数</w:t>
            </w:r>
          </w:p>
        </w:tc>
      </w:tr>
      <w:tr w:rsidR="003D1181">
        <w:trPr>
          <w:trHeight w:val="546"/>
        </w:trPr>
        <w:tc>
          <w:tcPr>
            <w:tcW w:w="370" w:type="dxa"/>
            <w:tcBorders>
              <w:top w:val="single" w:sz="4" w:space="0" w:color="000000"/>
            </w:tcBorders>
          </w:tcPr>
          <w:p w:rsidR="003D1181" w:rsidRDefault="003D1181">
            <w:pPr>
              <w:pStyle w:val="TableParagraph"/>
              <w:rPr>
                <w:rFonts w:ascii="Times New Roman"/>
              </w:rPr>
            </w:pPr>
          </w:p>
        </w:tc>
        <w:tc>
          <w:tcPr>
            <w:tcW w:w="375" w:type="dxa"/>
            <w:vMerge w:val="restart"/>
            <w:tcBorders>
              <w:top w:val="single" w:sz="4" w:space="0" w:color="000000"/>
            </w:tcBorders>
          </w:tcPr>
          <w:p w:rsidR="003D1181" w:rsidRDefault="003D1181">
            <w:pPr>
              <w:pStyle w:val="TableParagraph"/>
              <w:rPr>
                <w:rFonts w:ascii="Times New Roman"/>
              </w:rPr>
            </w:pPr>
          </w:p>
        </w:tc>
        <w:tc>
          <w:tcPr>
            <w:tcW w:w="370" w:type="dxa"/>
            <w:tcBorders>
              <w:top w:val="single" w:sz="4" w:space="0" w:color="000000"/>
            </w:tcBorders>
          </w:tcPr>
          <w:p w:rsidR="003D1181" w:rsidRDefault="003D1181">
            <w:pPr>
              <w:pStyle w:val="TableParagraph"/>
              <w:rPr>
                <w:rFonts w:ascii="Times New Roman"/>
              </w:rPr>
            </w:pPr>
          </w:p>
        </w:tc>
        <w:tc>
          <w:tcPr>
            <w:tcW w:w="375" w:type="dxa"/>
            <w:tcBorders>
              <w:top w:val="single" w:sz="4" w:space="0" w:color="000000"/>
            </w:tcBorders>
            <w:textDirection w:val="tbRl"/>
          </w:tcPr>
          <w:p w:rsidR="003D1181" w:rsidRDefault="00EB6E1E">
            <w:pPr>
              <w:pStyle w:val="TableParagraph"/>
              <w:spacing w:before="16"/>
              <w:ind w:right="5"/>
              <w:jc w:val="center"/>
              <w:rPr>
                <w:rFonts w:ascii="黑体"/>
                <w:sz w:val="24"/>
              </w:rPr>
            </w:pPr>
            <w:r>
              <w:rPr>
                <w:rFonts w:ascii="黑体"/>
                <w:sz w:val="24"/>
              </w:rPr>
              <w:t>1</w:t>
            </w:r>
          </w:p>
        </w:tc>
        <w:tc>
          <w:tcPr>
            <w:tcW w:w="370" w:type="dxa"/>
            <w:textDirection w:val="tbRl"/>
          </w:tcPr>
          <w:p w:rsidR="003D1181" w:rsidRDefault="00EB6E1E">
            <w:pPr>
              <w:pStyle w:val="TableParagraph"/>
              <w:spacing w:before="11"/>
              <w:ind w:right="5"/>
              <w:jc w:val="center"/>
              <w:rPr>
                <w:rFonts w:ascii="黑体"/>
                <w:sz w:val="24"/>
              </w:rPr>
            </w:pPr>
            <w:r>
              <w:rPr>
                <w:rFonts w:ascii="黑体"/>
                <w:sz w:val="24"/>
              </w:rPr>
              <w:t>3</w:t>
            </w:r>
          </w:p>
        </w:tc>
        <w:tc>
          <w:tcPr>
            <w:tcW w:w="375" w:type="dxa"/>
            <w:textDirection w:val="tbRl"/>
          </w:tcPr>
          <w:p w:rsidR="003D1181" w:rsidRDefault="00EB6E1E">
            <w:pPr>
              <w:pStyle w:val="TableParagraph"/>
              <w:spacing w:before="16"/>
              <w:ind w:right="5"/>
              <w:jc w:val="center"/>
              <w:rPr>
                <w:rFonts w:ascii="黑体"/>
                <w:sz w:val="24"/>
              </w:rPr>
            </w:pPr>
            <w:r>
              <w:rPr>
                <w:rFonts w:ascii="黑体"/>
                <w:sz w:val="24"/>
              </w:rPr>
              <w:t>1</w:t>
            </w:r>
          </w:p>
        </w:tc>
        <w:tc>
          <w:tcPr>
            <w:tcW w:w="375" w:type="dxa"/>
            <w:textDirection w:val="tbRl"/>
          </w:tcPr>
          <w:p w:rsidR="003D1181" w:rsidRDefault="00EB6E1E">
            <w:pPr>
              <w:pStyle w:val="TableParagraph"/>
              <w:spacing w:before="17"/>
              <w:ind w:right="5"/>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5"/>
              <w:jc w:val="center"/>
              <w:rPr>
                <w:rFonts w:ascii="黑体"/>
                <w:sz w:val="24"/>
              </w:rPr>
            </w:pPr>
            <w:r>
              <w:rPr>
                <w:rFonts w:ascii="黑体"/>
                <w:sz w:val="24"/>
              </w:rPr>
              <w:t>2</w:t>
            </w:r>
          </w:p>
        </w:tc>
        <w:tc>
          <w:tcPr>
            <w:tcW w:w="370" w:type="dxa"/>
            <w:textDirection w:val="tbRl"/>
          </w:tcPr>
          <w:p w:rsidR="003D1181" w:rsidRDefault="00EB6E1E">
            <w:pPr>
              <w:pStyle w:val="TableParagraph"/>
              <w:spacing w:before="13"/>
              <w:ind w:right="5"/>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5"/>
              <w:jc w:val="center"/>
              <w:rPr>
                <w:rFonts w:ascii="黑体"/>
                <w:sz w:val="24"/>
              </w:rPr>
            </w:pPr>
            <w:r>
              <w:rPr>
                <w:rFonts w:ascii="黑体"/>
                <w:sz w:val="24"/>
              </w:rPr>
              <w:t>2</w:t>
            </w:r>
          </w:p>
        </w:tc>
        <w:tc>
          <w:tcPr>
            <w:tcW w:w="649"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644" w:type="dxa"/>
            <w:textDirection w:val="tbRl"/>
          </w:tcPr>
          <w:p w:rsidR="003D1181" w:rsidRDefault="00EB6E1E">
            <w:pPr>
              <w:pStyle w:val="TableParagraph"/>
              <w:spacing w:before="156"/>
              <w:ind w:right="5"/>
              <w:jc w:val="center"/>
              <w:rPr>
                <w:rFonts w:ascii="黑体"/>
                <w:sz w:val="24"/>
              </w:rPr>
            </w:pPr>
            <w:r>
              <w:rPr>
                <w:rFonts w:ascii="黑体"/>
                <w:sz w:val="24"/>
              </w:rPr>
              <w:t>2</w:t>
            </w:r>
          </w:p>
        </w:tc>
        <w:tc>
          <w:tcPr>
            <w:tcW w:w="490" w:type="dxa"/>
            <w:textDirection w:val="tbRl"/>
          </w:tcPr>
          <w:p w:rsidR="003D1181" w:rsidRDefault="00EB6E1E">
            <w:pPr>
              <w:pStyle w:val="TableParagraph"/>
              <w:spacing w:before="80"/>
              <w:ind w:left="149"/>
              <w:rPr>
                <w:rFonts w:ascii="黑体"/>
                <w:sz w:val="24"/>
              </w:rPr>
            </w:pPr>
            <w:r>
              <w:rPr>
                <w:rFonts w:ascii="黑体"/>
                <w:sz w:val="24"/>
              </w:rPr>
              <w:t>18</w:t>
            </w:r>
          </w:p>
        </w:tc>
        <w:tc>
          <w:tcPr>
            <w:tcW w:w="370" w:type="dxa"/>
            <w:textDirection w:val="tbRl"/>
          </w:tcPr>
          <w:p w:rsidR="003D1181" w:rsidRDefault="00EB6E1E">
            <w:pPr>
              <w:pStyle w:val="TableParagraph"/>
              <w:spacing w:before="18"/>
              <w:ind w:left="149"/>
              <w:rPr>
                <w:rFonts w:ascii="黑体" w:eastAsia="黑体"/>
                <w:sz w:val="24"/>
              </w:rPr>
            </w:pPr>
            <w:r>
              <w:rPr>
                <w:rFonts w:ascii="黑体" w:eastAsia="黑体" w:hint="eastAsia"/>
                <w:sz w:val="24"/>
              </w:rPr>
              <w:t>一</w:t>
            </w:r>
          </w:p>
        </w:tc>
        <w:tc>
          <w:tcPr>
            <w:tcW w:w="706" w:type="dxa"/>
            <w:vMerge w:val="restart"/>
            <w:textDirection w:val="tbRl"/>
          </w:tcPr>
          <w:p w:rsidR="003D1181" w:rsidRDefault="00EB6E1E">
            <w:pPr>
              <w:pStyle w:val="TableParagraph"/>
              <w:spacing w:before="186"/>
              <w:ind w:left="186"/>
              <w:rPr>
                <w:rFonts w:ascii="黑体" w:eastAsia="黑体"/>
                <w:sz w:val="24"/>
              </w:rPr>
            </w:pPr>
            <w:r>
              <w:rPr>
                <w:rFonts w:ascii="黑体" w:eastAsia="黑体" w:hint="eastAsia"/>
                <w:sz w:val="24"/>
              </w:rPr>
              <w:t>学期周数</w:t>
            </w:r>
            <w:r>
              <w:rPr>
                <w:rFonts w:ascii="黑体" w:eastAsia="黑体" w:hint="eastAsia"/>
                <w:sz w:val="24"/>
              </w:rPr>
              <w:t>/</w:t>
            </w:r>
            <w:r>
              <w:rPr>
                <w:rFonts w:ascii="黑体" w:eastAsia="黑体" w:hint="eastAsia"/>
                <w:sz w:val="24"/>
              </w:rPr>
              <w:t>每周教学时数安排</w:t>
            </w:r>
          </w:p>
        </w:tc>
      </w:tr>
      <w:tr w:rsidR="003D1181">
        <w:trPr>
          <w:trHeight w:val="551"/>
        </w:trPr>
        <w:tc>
          <w:tcPr>
            <w:tcW w:w="370" w:type="dxa"/>
          </w:tcPr>
          <w:p w:rsidR="003D1181" w:rsidRDefault="003D1181">
            <w:pPr>
              <w:pStyle w:val="TableParagraph"/>
              <w:rPr>
                <w:rFonts w:ascii="Times New Roman"/>
              </w:rPr>
            </w:pPr>
          </w:p>
        </w:tc>
        <w:tc>
          <w:tcPr>
            <w:tcW w:w="375" w:type="dxa"/>
            <w:vMerge/>
            <w:tcBorders>
              <w:top w:val="nil"/>
            </w:tcBorders>
          </w:tcPr>
          <w:p w:rsidR="003D1181" w:rsidRDefault="003D1181">
            <w:pPr>
              <w:rPr>
                <w:sz w:val="2"/>
                <w:szCs w:val="2"/>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extDirection w:val="tbRl"/>
          </w:tcPr>
          <w:p w:rsidR="003D1181" w:rsidRDefault="00EB6E1E">
            <w:pPr>
              <w:pStyle w:val="TableParagraph"/>
              <w:spacing w:before="11"/>
              <w:ind w:right="10"/>
              <w:jc w:val="center"/>
              <w:rPr>
                <w:rFonts w:ascii="黑体"/>
                <w:sz w:val="24"/>
              </w:rPr>
            </w:pPr>
            <w:r>
              <w:rPr>
                <w:rFonts w:ascii="黑体"/>
                <w:sz w:val="24"/>
              </w:rPr>
              <w:t>3</w:t>
            </w:r>
          </w:p>
        </w:tc>
        <w:tc>
          <w:tcPr>
            <w:tcW w:w="375" w:type="dxa"/>
            <w:textDirection w:val="tbRl"/>
          </w:tcPr>
          <w:p w:rsidR="003D1181" w:rsidRDefault="00EB6E1E">
            <w:pPr>
              <w:pStyle w:val="TableParagraph"/>
              <w:spacing w:before="16"/>
              <w:ind w:right="10"/>
              <w:jc w:val="center"/>
              <w:rPr>
                <w:rFonts w:ascii="黑体"/>
                <w:sz w:val="24"/>
              </w:rPr>
            </w:pPr>
            <w:r>
              <w:rPr>
                <w:rFonts w:ascii="黑体"/>
                <w:sz w:val="24"/>
              </w:rPr>
              <w:t>1</w:t>
            </w:r>
          </w:p>
        </w:tc>
        <w:tc>
          <w:tcPr>
            <w:tcW w:w="375" w:type="dxa"/>
            <w:textDirection w:val="tbRl"/>
          </w:tcPr>
          <w:p w:rsidR="003D1181" w:rsidRDefault="00EB6E1E">
            <w:pPr>
              <w:pStyle w:val="TableParagraph"/>
              <w:spacing w:before="17"/>
              <w:ind w:right="10"/>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10"/>
              <w:jc w:val="center"/>
              <w:rPr>
                <w:rFonts w:ascii="黑体"/>
                <w:sz w:val="24"/>
              </w:rPr>
            </w:pPr>
            <w:r>
              <w:rPr>
                <w:rFonts w:ascii="黑体"/>
                <w:sz w:val="24"/>
              </w:rPr>
              <w:t>2</w:t>
            </w:r>
          </w:p>
        </w:tc>
        <w:tc>
          <w:tcPr>
            <w:tcW w:w="370" w:type="dxa"/>
            <w:textDirection w:val="tbRl"/>
          </w:tcPr>
          <w:p w:rsidR="003D1181" w:rsidRDefault="00EB6E1E">
            <w:pPr>
              <w:pStyle w:val="TableParagraph"/>
              <w:spacing w:before="13"/>
              <w:ind w:right="10"/>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10"/>
              <w:jc w:val="center"/>
              <w:rPr>
                <w:rFonts w:ascii="黑体"/>
                <w:sz w:val="24"/>
              </w:rPr>
            </w:pPr>
            <w:r>
              <w:rPr>
                <w:rFonts w:ascii="黑体"/>
                <w:sz w:val="24"/>
              </w:rPr>
              <w:t>2</w:t>
            </w:r>
          </w:p>
        </w:tc>
        <w:tc>
          <w:tcPr>
            <w:tcW w:w="649"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644" w:type="dxa"/>
            <w:textDirection w:val="tbRl"/>
          </w:tcPr>
          <w:p w:rsidR="003D1181" w:rsidRDefault="00EB6E1E">
            <w:pPr>
              <w:pStyle w:val="TableParagraph"/>
              <w:spacing w:before="156"/>
              <w:ind w:right="10"/>
              <w:jc w:val="center"/>
              <w:rPr>
                <w:rFonts w:ascii="黑体"/>
                <w:sz w:val="24"/>
              </w:rPr>
            </w:pPr>
            <w:r>
              <w:rPr>
                <w:rFonts w:ascii="黑体"/>
                <w:sz w:val="24"/>
              </w:rPr>
              <w:t>2</w:t>
            </w:r>
          </w:p>
        </w:tc>
        <w:tc>
          <w:tcPr>
            <w:tcW w:w="644" w:type="dxa"/>
          </w:tcPr>
          <w:p w:rsidR="003D1181" w:rsidRDefault="003D1181">
            <w:pPr>
              <w:pStyle w:val="TableParagraph"/>
              <w:rPr>
                <w:rFonts w:ascii="Times New Roman"/>
              </w:rPr>
            </w:pPr>
          </w:p>
        </w:tc>
        <w:tc>
          <w:tcPr>
            <w:tcW w:w="490" w:type="dxa"/>
            <w:textDirection w:val="tbRl"/>
          </w:tcPr>
          <w:p w:rsidR="003D1181" w:rsidRDefault="00EB6E1E">
            <w:pPr>
              <w:pStyle w:val="TableParagraph"/>
              <w:spacing w:before="80"/>
              <w:ind w:left="149"/>
              <w:rPr>
                <w:rFonts w:ascii="黑体"/>
                <w:sz w:val="24"/>
              </w:rPr>
            </w:pPr>
            <w:r>
              <w:rPr>
                <w:rFonts w:ascii="黑体"/>
                <w:sz w:val="24"/>
              </w:rPr>
              <w:t>18</w:t>
            </w:r>
          </w:p>
        </w:tc>
        <w:tc>
          <w:tcPr>
            <w:tcW w:w="370" w:type="dxa"/>
            <w:textDirection w:val="tbRl"/>
          </w:tcPr>
          <w:p w:rsidR="003D1181" w:rsidRDefault="00EB6E1E">
            <w:pPr>
              <w:pStyle w:val="TableParagraph"/>
              <w:spacing w:before="18"/>
              <w:ind w:left="149"/>
              <w:rPr>
                <w:rFonts w:ascii="黑体" w:eastAsia="黑体"/>
                <w:sz w:val="24"/>
              </w:rPr>
            </w:pPr>
            <w:r>
              <w:rPr>
                <w:rFonts w:ascii="黑体" w:eastAsia="黑体" w:hint="eastAsia"/>
                <w:sz w:val="24"/>
              </w:rPr>
              <w:t>二</w:t>
            </w:r>
          </w:p>
        </w:tc>
        <w:tc>
          <w:tcPr>
            <w:tcW w:w="706" w:type="dxa"/>
            <w:vMerge/>
            <w:tcBorders>
              <w:top w:val="nil"/>
            </w:tcBorders>
            <w:textDirection w:val="tbRl"/>
          </w:tcPr>
          <w:p w:rsidR="003D1181" w:rsidRDefault="003D1181">
            <w:pPr>
              <w:rPr>
                <w:sz w:val="2"/>
                <w:szCs w:val="2"/>
              </w:rPr>
            </w:pPr>
          </w:p>
        </w:tc>
      </w:tr>
      <w:tr w:rsidR="003D1181">
        <w:trPr>
          <w:trHeight w:val="546"/>
        </w:trPr>
        <w:tc>
          <w:tcPr>
            <w:tcW w:w="370" w:type="dxa"/>
          </w:tcPr>
          <w:p w:rsidR="003D1181" w:rsidRDefault="003D1181">
            <w:pPr>
              <w:pStyle w:val="TableParagraph"/>
              <w:rPr>
                <w:rFonts w:ascii="Times New Roman"/>
              </w:rPr>
            </w:pPr>
          </w:p>
        </w:tc>
        <w:tc>
          <w:tcPr>
            <w:tcW w:w="375" w:type="dxa"/>
            <w:vMerge/>
            <w:tcBorders>
              <w:top w:val="nil"/>
            </w:tcBorders>
          </w:tcPr>
          <w:p w:rsidR="003D1181" w:rsidRDefault="003D1181">
            <w:pPr>
              <w:rPr>
                <w:sz w:val="2"/>
                <w:szCs w:val="2"/>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16"/>
              <w:ind w:right="15"/>
              <w:jc w:val="center"/>
              <w:rPr>
                <w:rFonts w:ascii="黑体"/>
                <w:sz w:val="24"/>
              </w:rPr>
            </w:pPr>
            <w:r>
              <w:rPr>
                <w:rFonts w:ascii="黑体"/>
                <w:sz w:val="24"/>
              </w:rPr>
              <w:t>1</w:t>
            </w:r>
          </w:p>
        </w:tc>
        <w:tc>
          <w:tcPr>
            <w:tcW w:w="375" w:type="dxa"/>
            <w:textDirection w:val="tbRl"/>
          </w:tcPr>
          <w:p w:rsidR="003D1181" w:rsidRDefault="00EB6E1E">
            <w:pPr>
              <w:pStyle w:val="TableParagraph"/>
              <w:spacing w:before="17"/>
              <w:ind w:right="15"/>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15"/>
              <w:jc w:val="center"/>
              <w:rPr>
                <w:rFonts w:ascii="黑体"/>
                <w:sz w:val="24"/>
              </w:rPr>
            </w:pPr>
            <w:r>
              <w:rPr>
                <w:rFonts w:ascii="黑体"/>
                <w:sz w:val="24"/>
              </w:rPr>
              <w:t>2</w:t>
            </w:r>
          </w:p>
        </w:tc>
        <w:tc>
          <w:tcPr>
            <w:tcW w:w="370" w:type="dxa"/>
            <w:textDirection w:val="tbRl"/>
          </w:tcPr>
          <w:p w:rsidR="003D1181" w:rsidRDefault="00EB6E1E">
            <w:pPr>
              <w:pStyle w:val="TableParagraph"/>
              <w:spacing w:before="13"/>
              <w:ind w:right="15"/>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15"/>
              <w:jc w:val="center"/>
              <w:rPr>
                <w:rFonts w:ascii="黑体"/>
                <w:sz w:val="24"/>
              </w:rPr>
            </w:pPr>
            <w:r>
              <w:rPr>
                <w:rFonts w:ascii="黑体"/>
                <w:sz w:val="24"/>
              </w:rPr>
              <w:t>2</w:t>
            </w:r>
          </w:p>
        </w:tc>
        <w:tc>
          <w:tcPr>
            <w:tcW w:w="649" w:type="dxa"/>
          </w:tcPr>
          <w:p w:rsidR="003D1181" w:rsidRDefault="003D1181">
            <w:pPr>
              <w:pStyle w:val="TableParagraph"/>
              <w:rPr>
                <w:rFonts w:ascii="Times New Roman"/>
              </w:rPr>
            </w:pPr>
          </w:p>
        </w:tc>
        <w:tc>
          <w:tcPr>
            <w:tcW w:w="644" w:type="dxa"/>
            <w:textDirection w:val="tbRl"/>
          </w:tcPr>
          <w:p w:rsidR="003D1181" w:rsidRDefault="00EB6E1E">
            <w:pPr>
              <w:pStyle w:val="TableParagraph"/>
              <w:spacing w:before="155"/>
              <w:ind w:right="15"/>
              <w:jc w:val="center"/>
              <w:rPr>
                <w:rFonts w:ascii="黑体"/>
                <w:sz w:val="24"/>
              </w:rPr>
            </w:pPr>
            <w:r>
              <w:rPr>
                <w:rFonts w:ascii="黑体"/>
                <w:sz w:val="24"/>
              </w:rPr>
              <w:t>2</w:t>
            </w:r>
          </w:p>
        </w:tc>
        <w:tc>
          <w:tcPr>
            <w:tcW w:w="644"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490" w:type="dxa"/>
            <w:textDirection w:val="tbRl"/>
          </w:tcPr>
          <w:p w:rsidR="003D1181" w:rsidRDefault="00EB6E1E">
            <w:pPr>
              <w:pStyle w:val="TableParagraph"/>
              <w:spacing w:before="80"/>
              <w:ind w:left="144"/>
              <w:rPr>
                <w:rFonts w:ascii="黑体"/>
                <w:sz w:val="24"/>
              </w:rPr>
            </w:pPr>
            <w:r>
              <w:rPr>
                <w:rFonts w:ascii="黑体"/>
                <w:sz w:val="24"/>
              </w:rPr>
              <w:t>18</w:t>
            </w:r>
          </w:p>
        </w:tc>
        <w:tc>
          <w:tcPr>
            <w:tcW w:w="370" w:type="dxa"/>
            <w:textDirection w:val="tbRl"/>
          </w:tcPr>
          <w:p w:rsidR="003D1181" w:rsidRDefault="00EB6E1E">
            <w:pPr>
              <w:pStyle w:val="TableParagraph"/>
              <w:spacing w:before="18"/>
              <w:ind w:left="144"/>
              <w:rPr>
                <w:rFonts w:ascii="黑体" w:eastAsia="黑体"/>
                <w:sz w:val="24"/>
              </w:rPr>
            </w:pPr>
            <w:r>
              <w:rPr>
                <w:rFonts w:ascii="黑体" w:eastAsia="黑体" w:hint="eastAsia"/>
                <w:sz w:val="24"/>
              </w:rPr>
              <w:t>三</w:t>
            </w:r>
          </w:p>
        </w:tc>
        <w:tc>
          <w:tcPr>
            <w:tcW w:w="706" w:type="dxa"/>
            <w:vMerge/>
            <w:tcBorders>
              <w:top w:val="nil"/>
            </w:tcBorders>
            <w:textDirection w:val="tbRl"/>
          </w:tcPr>
          <w:p w:rsidR="003D1181" w:rsidRDefault="003D1181">
            <w:pPr>
              <w:rPr>
                <w:sz w:val="2"/>
                <w:szCs w:val="2"/>
              </w:rPr>
            </w:pPr>
          </w:p>
        </w:tc>
      </w:tr>
      <w:tr w:rsidR="003D1181">
        <w:trPr>
          <w:trHeight w:val="546"/>
        </w:trPr>
        <w:tc>
          <w:tcPr>
            <w:tcW w:w="370" w:type="dxa"/>
          </w:tcPr>
          <w:p w:rsidR="003D1181" w:rsidRDefault="003D1181">
            <w:pPr>
              <w:pStyle w:val="TableParagraph"/>
              <w:rPr>
                <w:rFonts w:ascii="Times New Roman"/>
              </w:rPr>
            </w:pPr>
          </w:p>
        </w:tc>
        <w:tc>
          <w:tcPr>
            <w:tcW w:w="375" w:type="dxa"/>
            <w:vMerge/>
            <w:tcBorders>
              <w:top w:val="nil"/>
            </w:tcBorders>
          </w:tcPr>
          <w:p w:rsidR="003D1181" w:rsidRDefault="003D1181">
            <w:pPr>
              <w:rPr>
                <w:sz w:val="2"/>
                <w:szCs w:val="2"/>
              </w:rPr>
            </w:pPr>
          </w:p>
        </w:tc>
        <w:tc>
          <w:tcPr>
            <w:tcW w:w="370"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16"/>
              <w:ind w:right="15"/>
              <w:jc w:val="center"/>
              <w:rPr>
                <w:rFonts w:ascii="黑体"/>
                <w:sz w:val="24"/>
              </w:rPr>
            </w:pPr>
            <w:r>
              <w:rPr>
                <w:rFonts w:ascii="黑体"/>
                <w:sz w:val="24"/>
              </w:rPr>
              <w:t>1</w:t>
            </w:r>
          </w:p>
        </w:tc>
        <w:tc>
          <w:tcPr>
            <w:tcW w:w="370"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16"/>
              <w:ind w:right="15"/>
              <w:jc w:val="center"/>
              <w:rPr>
                <w:rFonts w:ascii="黑体"/>
                <w:sz w:val="24"/>
              </w:rPr>
            </w:pPr>
            <w:r>
              <w:rPr>
                <w:rFonts w:ascii="黑体"/>
                <w:sz w:val="24"/>
              </w:rPr>
              <w:t>1</w:t>
            </w:r>
          </w:p>
        </w:tc>
        <w:tc>
          <w:tcPr>
            <w:tcW w:w="375" w:type="dxa"/>
            <w:textDirection w:val="tbRl"/>
          </w:tcPr>
          <w:p w:rsidR="003D1181" w:rsidRDefault="00EB6E1E">
            <w:pPr>
              <w:pStyle w:val="TableParagraph"/>
              <w:spacing w:before="17"/>
              <w:ind w:right="15"/>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15"/>
              <w:jc w:val="center"/>
              <w:rPr>
                <w:rFonts w:ascii="黑体"/>
                <w:sz w:val="24"/>
              </w:rPr>
            </w:pPr>
            <w:r>
              <w:rPr>
                <w:rFonts w:ascii="黑体"/>
                <w:sz w:val="24"/>
              </w:rPr>
              <w:t>2</w:t>
            </w:r>
          </w:p>
        </w:tc>
        <w:tc>
          <w:tcPr>
            <w:tcW w:w="370" w:type="dxa"/>
            <w:textDirection w:val="tbRl"/>
          </w:tcPr>
          <w:p w:rsidR="003D1181" w:rsidRDefault="00EB6E1E">
            <w:pPr>
              <w:pStyle w:val="TableParagraph"/>
              <w:spacing w:before="13"/>
              <w:ind w:right="15"/>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15"/>
              <w:jc w:val="center"/>
              <w:rPr>
                <w:rFonts w:ascii="黑体"/>
                <w:sz w:val="24"/>
              </w:rPr>
            </w:pPr>
            <w:r>
              <w:rPr>
                <w:rFonts w:ascii="黑体"/>
                <w:sz w:val="24"/>
              </w:rPr>
              <w:t>2</w:t>
            </w:r>
          </w:p>
        </w:tc>
        <w:tc>
          <w:tcPr>
            <w:tcW w:w="649" w:type="dxa"/>
            <w:textDirection w:val="tbRl"/>
          </w:tcPr>
          <w:p w:rsidR="003D1181" w:rsidRDefault="00EB6E1E">
            <w:pPr>
              <w:pStyle w:val="TableParagraph"/>
              <w:spacing w:before="154"/>
              <w:ind w:right="15"/>
              <w:jc w:val="center"/>
              <w:rPr>
                <w:rFonts w:ascii="黑体"/>
                <w:sz w:val="24"/>
              </w:rPr>
            </w:pPr>
            <w:r>
              <w:rPr>
                <w:rFonts w:ascii="黑体"/>
                <w:sz w:val="24"/>
              </w:rPr>
              <w:t>2</w:t>
            </w:r>
          </w:p>
        </w:tc>
        <w:tc>
          <w:tcPr>
            <w:tcW w:w="644"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490" w:type="dxa"/>
            <w:textDirection w:val="tbRl"/>
          </w:tcPr>
          <w:p w:rsidR="003D1181" w:rsidRDefault="00EB6E1E">
            <w:pPr>
              <w:pStyle w:val="TableParagraph"/>
              <w:spacing w:before="80"/>
              <w:ind w:left="144"/>
              <w:rPr>
                <w:rFonts w:ascii="黑体"/>
                <w:sz w:val="24"/>
              </w:rPr>
            </w:pPr>
            <w:r>
              <w:rPr>
                <w:rFonts w:ascii="黑体"/>
                <w:sz w:val="24"/>
              </w:rPr>
              <w:t>18</w:t>
            </w:r>
          </w:p>
        </w:tc>
        <w:tc>
          <w:tcPr>
            <w:tcW w:w="370" w:type="dxa"/>
            <w:textDirection w:val="tbRl"/>
          </w:tcPr>
          <w:p w:rsidR="003D1181" w:rsidRDefault="00EB6E1E">
            <w:pPr>
              <w:pStyle w:val="TableParagraph"/>
              <w:spacing w:before="18"/>
              <w:ind w:left="144"/>
              <w:rPr>
                <w:rFonts w:ascii="黑体" w:eastAsia="黑体"/>
                <w:sz w:val="24"/>
              </w:rPr>
            </w:pPr>
            <w:r>
              <w:rPr>
                <w:rFonts w:ascii="黑体" w:eastAsia="黑体" w:hint="eastAsia"/>
                <w:sz w:val="24"/>
              </w:rPr>
              <w:t>四</w:t>
            </w:r>
          </w:p>
        </w:tc>
        <w:tc>
          <w:tcPr>
            <w:tcW w:w="706" w:type="dxa"/>
            <w:vMerge/>
            <w:tcBorders>
              <w:top w:val="nil"/>
            </w:tcBorders>
            <w:textDirection w:val="tbRl"/>
          </w:tcPr>
          <w:p w:rsidR="003D1181" w:rsidRDefault="003D1181">
            <w:pPr>
              <w:rPr>
                <w:sz w:val="2"/>
                <w:szCs w:val="2"/>
              </w:rPr>
            </w:pPr>
          </w:p>
        </w:tc>
      </w:tr>
      <w:tr w:rsidR="003D1181">
        <w:trPr>
          <w:trHeight w:val="546"/>
        </w:trPr>
        <w:tc>
          <w:tcPr>
            <w:tcW w:w="370" w:type="dxa"/>
            <w:textDirection w:val="tbRl"/>
          </w:tcPr>
          <w:p w:rsidR="003D1181" w:rsidRDefault="00EB6E1E">
            <w:pPr>
              <w:pStyle w:val="TableParagraph"/>
              <w:spacing w:line="298" w:lineRule="exact"/>
              <w:ind w:right="15"/>
              <w:jc w:val="center"/>
              <w:rPr>
                <w:rFonts w:ascii="黑体"/>
                <w:sz w:val="24"/>
              </w:rPr>
            </w:pPr>
            <w:r>
              <w:rPr>
                <w:rFonts w:ascii="黑体"/>
                <w:sz w:val="24"/>
              </w:rPr>
              <w:t>1</w:t>
            </w:r>
          </w:p>
        </w:tc>
        <w:tc>
          <w:tcPr>
            <w:tcW w:w="375" w:type="dxa"/>
            <w:vMerge/>
            <w:tcBorders>
              <w:top w:val="nil"/>
            </w:tcBorders>
          </w:tcPr>
          <w:p w:rsidR="003D1181" w:rsidRDefault="003D1181">
            <w:pPr>
              <w:rPr>
                <w:sz w:val="2"/>
                <w:szCs w:val="2"/>
              </w:rPr>
            </w:pPr>
          </w:p>
        </w:tc>
        <w:tc>
          <w:tcPr>
            <w:tcW w:w="370" w:type="dxa"/>
            <w:textDirection w:val="tbRl"/>
          </w:tcPr>
          <w:p w:rsidR="003D1181" w:rsidRDefault="00EB6E1E">
            <w:pPr>
              <w:pStyle w:val="TableParagraph"/>
              <w:spacing w:before="10"/>
              <w:ind w:right="15"/>
              <w:jc w:val="center"/>
              <w:rPr>
                <w:rFonts w:ascii="黑体"/>
                <w:sz w:val="24"/>
              </w:rPr>
            </w:pPr>
            <w:r>
              <w:rPr>
                <w:rFonts w:ascii="黑体"/>
                <w:sz w:val="24"/>
              </w:rPr>
              <w:t>1</w:t>
            </w:r>
          </w:p>
        </w:tc>
        <w:tc>
          <w:tcPr>
            <w:tcW w:w="375" w:type="dxa"/>
            <w:textDirection w:val="tbRl"/>
          </w:tcPr>
          <w:p w:rsidR="003D1181" w:rsidRDefault="00EB6E1E">
            <w:pPr>
              <w:pStyle w:val="TableParagraph"/>
              <w:spacing w:before="16"/>
              <w:ind w:right="15"/>
              <w:jc w:val="center"/>
              <w:rPr>
                <w:rFonts w:ascii="黑体"/>
                <w:sz w:val="24"/>
              </w:rPr>
            </w:pPr>
            <w:r>
              <w:rPr>
                <w:rFonts w:ascii="黑体"/>
                <w:sz w:val="24"/>
              </w:rPr>
              <w:t>1</w:t>
            </w: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17"/>
              <w:ind w:right="15"/>
              <w:jc w:val="center"/>
              <w:rPr>
                <w:rFonts w:ascii="黑体"/>
                <w:sz w:val="24"/>
              </w:rPr>
            </w:pPr>
            <w:r>
              <w:rPr>
                <w:rFonts w:ascii="黑体"/>
                <w:sz w:val="24"/>
              </w:rPr>
              <w:t>2</w:t>
            </w:r>
          </w:p>
        </w:tc>
        <w:tc>
          <w:tcPr>
            <w:tcW w:w="332"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32" w:type="dxa"/>
          </w:tcPr>
          <w:p w:rsidR="003D1181" w:rsidRDefault="003D1181">
            <w:pPr>
              <w:pStyle w:val="TableParagraph"/>
              <w:rPr>
                <w:rFonts w:ascii="Times New Roman"/>
              </w:rPr>
            </w:pPr>
          </w:p>
        </w:tc>
        <w:tc>
          <w:tcPr>
            <w:tcW w:w="649"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490" w:type="dxa"/>
            <w:textDirection w:val="tbRl"/>
          </w:tcPr>
          <w:p w:rsidR="003D1181" w:rsidRDefault="00EB6E1E">
            <w:pPr>
              <w:pStyle w:val="TableParagraph"/>
              <w:spacing w:before="80"/>
              <w:ind w:left="144"/>
              <w:rPr>
                <w:rFonts w:ascii="黑体"/>
                <w:sz w:val="24"/>
              </w:rPr>
            </w:pPr>
            <w:r>
              <w:rPr>
                <w:rFonts w:ascii="黑体"/>
                <w:sz w:val="24"/>
              </w:rPr>
              <w:t>18</w:t>
            </w:r>
          </w:p>
        </w:tc>
        <w:tc>
          <w:tcPr>
            <w:tcW w:w="370" w:type="dxa"/>
            <w:textDirection w:val="tbRl"/>
          </w:tcPr>
          <w:p w:rsidR="003D1181" w:rsidRDefault="00EB6E1E">
            <w:pPr>
              <w:pStyle w:val="TableParagraph"/>
              <w:spacing w:before="18"/>
              <w:ind w:left="144"/>
              <w:rPr>
                <w:rFonts w:ascii="黑体" w:eastAsia="黑体"/>
                <w:sz w:val="24"/>
              </w:rPr>
            </w:pPr>
            <w:r>
              <w:rPr>
                <w:rFonts w:ascii="黑体" w:eastAsia="黑体" w:hint="eastAsia"/>
                <w:sz w:val="24"/>
              </w:rPr>
              <w:t>五</w:t>
            </w:r>
          </w:p>
        </w:tc>
        <w:tc>
          <w:tcPr>
            <w:tcW w:w="706" w:type="dxa"/>
            <w:vMerge/>
            <w:tcBorders>
              <w:top w:val="nil"/>
            </w:tcBorders>
            <w:textDirection w:val="tbRl"/>
          </w:tcPr>
          <w:p w:rsidR="003D1181" w:rsidRDefault="003D1181">
            <w:pPr>
              <w:rPr>
                <w:sz w:val="2"/>
                <w:szCs w:val="2"/>
              </w:rPr>
            </w:pPr>
          </w:p>
        </w:tc>
      </w:tr>
      <w:tr w:rsidR="003D1181">
        <w:trPr>
          <w:trHeight w:val="546"/>
        </w:trPr>
        <w:tc>
          <w:tcPr>
            <w:tcW w:w="370" w:type="dxa"/>
          </w:tcPr>
          <w:p w:rsidR="003D1181" w:rsidRDefault="003D1181">
            <w:pPr>
              <w:pStyle w:val="TableParagraph"/>
              <w:rPr>
                <w:rFonts w:ascii="Times New Roman"/>
              </w:rPr>
            </w:pPr>
          </w:p>
        </w:tc>
        <w:tc>
          <w:tcPr>
            <w:tcW w:w="375" w:type="dxa"/>
            <w:vMerge/>
            <w:tcBorders>
              <w:top w:val="nil"/>
            </w:tcBorders>
          </w:tcPr>
          <w:p w:rsidR="003D1181" w:rsidRDefault="003D1181">
            <w:pPr>
              <w:rPr>
                <w:sz w:val="2"/>
                <w:szCs w:val="2"/>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32"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32" w:type="dxa"/>
          </w:tcPr>
          <w:p w:rsidR="003D1181" w:rsidRDefault="003D1181">
            <w:pPr>
              <w:pStyle w:val="TableParagraph"/>
              <w:rPr>
                <w:rFonts w:ascii="Times New Roman"/>
              </w:rPr>
            </w:pPr>
          </w:p>
        </w:tc>
        <w:tc>
          <w:tcPr>
            <w:tcW w:w="649"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644" w:type="dxa"/>
          </w:tcPr>
          <w:p w:rsidR="003D1181" w:rsidRDefault="003D1181">
            <w:pPr>
              <w:pStyle w:val="TableParagraph"/>
              <w:rPr>
                <w:rFonts w:ascii="Times New Roman"/>
              </w:rPr>
            </w:pPr>
          </w:p>
        </w:tc>
        <w:tc>
          <w:tcPr>
            <w:tcW w:w="490" w:type="dxa"/>
            <w:textDirection w:val="tbRl"/>
          </w:tcPr>
          <w:p w:rsidR="003D1181" w:rsidRDefault="00EB6E1E">
            <w:pPr>
              <w:pStyle w:val="TableParagraph"/>
              <w:spacing w:before="80"/>
              <w:ind w:left="144"/>
              <w:rPr>
                <w:rFonts w:ascii="黑体"/>
                <w:sz w:val="24"/>
              </w:rPr>
            </w:pPr>
            <w:r>
              <w:rPr>
                <w:rFonts w:ascii="黑体"/>
                <w:sz w:val="24"/>
              </w:rPr>
              <w:t>18</w:t>
            </w:r>
          </w:p>
        </w:tc>
        <w:tc>
          <w:tcPr>
            <w:tcW w:w="370" w:type="dxa"/>
            <w:textDirection w:val="tbRl"/>
          </w:tcPr>
          <w:p w:rsidR="003D1181" w:rsidRDefault="00EB6E1E">
            <w:pPr>
              <w:pStyle w:val="TableParagraph"/>
              <w:spacing w:before="18"/>
              <w:ind w:left="144"/>
              <w:rPr>
                <w:rFonts w:ascii="黑体" w:eastAsia="黑体"/>
                <w:sz w:val="24"/>
              </w:rPr>
            </w:pPr>
            <w:r>
              <w:rPr>
                <w:rFonts w:ascii="黑体" w:eastAsia="黑体" w:hint="eastAsia"/>
                <w:sz w:val="24"/>
              </w:rPr>
              <w:t>六</w:t>
            </w:r>
          </w:p>
        </w:tc>
        <w:tc>
          <w:tcPr>
            <w:tcW w:w="706" w:type="dxa"/>
            <w:vMerge/>
            <w:tcBorders>
              <w:top w:val="nil"/>
            </w:tcBorders>
            <w:textDirection w:val="tbRl"/>
          </w:tcPr>
          <w:p w:rsidR="003D1181" w:rsidRDefault="003D1181">
            <w:pPr>
              <w:rPr>
                <w:sz w:val="2"/>
                <w:szCs w:val="2"/>
              </w:rPr>
            </w:pPr>
          </w:p>
        </w:tc>
      </w:tr>
      <w:tr w:rsidR="003D1181">
        <w:trPr>
          <w:trHeight w:val="690"/>
        </w:trPr>
        <w:tc>
          <w:tcPr>
            <w:tcW w:w="370" w:type="dxa"/>
            <w:textDirection w:val="tbRl"/>
          </w:tcPr>
          <w:p w:rsidR="003D1181" w:rsidRDefault="00EB6E1E">
            <w:pPr>
              <w:pStyle w:val="TableParagraph"/>
              <w:spacing w:before="20"/>
              <w:ind w:left="129"/>
              <w:rPr>
                <w:rFonts w:ascii="黑体" w:eastAsia="黑体"/>
                <w:sz w:val="20"/>
              </w:rPr>
            </w:pPr>
            <w:r>
              <w:rPr>
                <w:rFonts w:ascii="黑体" w:eastAsia="黑体" w:hint="eastAsia"/>
                <w:w w:val="105"/>
                <w:sz w:val="20"/>
              </w:rPr>
              <w:t>考查</w:t>
            </w:r>
          </w:p>
        </w:tc>
        <w:tc>
          <w:tcPr>
            <w:tcW w:w="375" w:type="dxa"/>
            <w:vMerge/>
            <w:tcBorders>
              <w:top w:val="nil"/>
            </w:tcBorders>
          </w:tcPr>
          <w:p w:rsidR="003D1181" w:rsidRDefault="003D1181">
            <w:pPr>
              <w:rPr>
                <w:sz w:val="2"/>
                <w:szCs w:val="2"/>
              </w:rPr>
            </w:pPr>
          </w:p>
        </w:tc>
        <w:tc>
          <w:tcPr>
            <w:tcW w:w="370"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46"/>
              <w:ind w:left="129"/>
              <w:rPr>
                <w:rFonts w:ascii="黑体" w:eastAsia="黑体"/>
                <w:sz w:val="20"/>
              </w:rPr>
            </w:pPr>
            <w:r>
              <w:rPr>
                <w:rFonts w:ascii="黑体" w:eastAsia="黑体" w:hint="eastAsia"/>
                <w:w w:val="105"/>
                <w:sz w:val="20"/>
              </w:rPr>
              <w:t>考查</w:t>
            </w:r>
          </w:p>
        </w:tc>
        <w:tc>
          <w:tcPr>
            <w:tcW w:w="370" w:type="dxa"/>
            <w:textDirection w:val="tbRl"/>
          </w:tcPr>
          <w:p w:rsidR="003D1181" w:rsidRDefault="00EB6E1E">
            <w:pPr>
              <w:pStyle w:val="TableParagraph"/>
              <w:spacing w:before="42"/>
              <w:ind w:left="129"/>
              <w:rPr>
                <w:rFonts w:ascii="黑体" w:eastAsia="黑体"/>
                <w:sz w:val="20"/>
              </w:rPr>
            </w:pPr>
            <w:r>
              <w:rPr>
                <w:rFonts w:ascii="黑体" w:eastAsia="黑体" w:hint="eastAsia"/>
                <w:w w:val="105"/>
                <w:sz w:val="20"/>
              </w:rPr>
              <w:t>考查</w:t>
            </w:r>
          </w:p>
        </w:tc>
        <w:tc>
          <w:tcPr>
            <w:tcW w:w="375" w:type="dxa"/>
            <w:textDirection w:val="tbRl"/>
          </w:tcPr>
          <w:p w:rsidR="003D1181" w:rsidRDefault="00EB6E1E">
            <w:pPr>
              <w:pStyle w:val="TableParagraph"/>
              <w:spacing w:before="47"/>
              <w:ind w:left="129"/>
              <w:rPr>
                <w:rFonts w:ascii="黑体" w:eastAsia="黑体"/>
                <w:sz w:val="20"/>
              </w:rPr>
            </w:pPr>
            <w:r>
              <w:rPr>
                <w:rFonts w:ascii="黑体" w:eastAsia="黑体" w:hint="eastAsia"/>
                <w:w w:val="105"/>
                <w:sz w:val="20"/>
              </w:rPr>
              <w:t>考查</w:t>
            </w:r>
          </w:p>
        </w:tc>
        <w:tc>
          <w:tcPr>
            <w:tcW w:w="375" w:type="dxa"/>
            <w:textDirection w:val="tbRl"/>
          </w:tcPr>
          <w:p w:rsidR="003D1181" w:rsidRDefault="00EB6E1E">
            <w:pPr>
              <w:pStyle w:val="TableParagraph"/>
              <w:spacing w:before="47"/>
              <w:ind w:left="129"/>
              <w:rPr>
                <w:rFonts w:ascii="黑体" w:eastAsia="黑体"/>
                <w:sz w:val="20"/>
              </w:rPr>
            </w:pPr>
            <w:r>
              <w:rPr>
                <w:rFonts w:ascii="黑体" w:eastAsia="黑体" w:hint="eastAsia"/>
                <w:w w:val="105"/>
                <w:sz w:val="20"/>
              </w:rPr>
              <w:t>考查</w:t>
            </w:r>
          </w:p>
        </w:tc>
        <w:tc>
          <w:tcPr>
            <w:tcW w:w="332" w:type="dxa"/>
            <w:textDirection w:val="tbRl"/>
          </w:tcPr>
          <w:p w:rsidR="003D1181" w:rsidRDefault="00EB6E1E">
            <w:pPr>
              <w:pStyle w:val="TableParagraph"/>
              <w:spacing w:before="24"/>
              <w:ind w:left="129"/>
              <w:rPr>
                <w:rFonts w:ascii="黑体" w:eastAsia="黑体"/>
                <w:sz w:val="20"/>
              </w:rPr>
            </w:pPr>
            <w:r>
              <w:rPr>
                <w:rFonts w:ascii="黑体" w:eastAsia="黑体" w:hint="eastAsia"/>
                <w:w w:val="105"/>
                <w:sz w:val="20"/>
              </w:rPr>
              <w:t>考试</w:t>
            </w:r>
          </w:p>
        </w:tc>
        <w:tc>
          <w:tcPr>
            <w:tcW w:w="370" w:type="dxa"/>
            <w:textDirection w:val="tbRl"/>
          </w:tcPr>
          <w:p w:rsidR="003D1181" w:rsidRDefault="00EB6E1E">
            <w:pPr>
              <w:pStyle w:val="TableParagraph"/>
              <w:spacing w:before="44"/>
              <w:ind w:left="129"/>
              <w:rPr>
                <w:rFonts w:ascii="黑体" w:eastAsia="黑体"/>
                <w:sz w:val="20"/>
              </w:rPr>
            </w:pPr>
            <w:r>
              <w:rPr>
                <w:rFonts w:ascii="黑体" w:eastAsia="黑体" w:hint="eastAsia"/>
                <w:w w:val="105"/>
                <w:sz w:val="20"/>
              </w:rPr>
              <w:t>考试</w:t>
            </w:r>
          </w:p>
        </w:tc>
        <w:tc>
          <w:tcPr>
            <w:tcW w:w="332" w:type="dxa"/>
            <w:textDirection w:val="tbRl"/>
          </w:tcPr>
          <w:p w:rsidR="003D1181" w:rsidRDefault="00EB6E1E">
            <w:pPr>
              <w:pStyle w:val="TableParagraph"/>
              <w:spacing w:before="25"/>
              <w:ind w:left="129"/>
              <w:rPr>
                <w:rFonts w:ascii="黑体" w:eastAsia="黑体"/>
                <w:sz w:val="20"/>
              </w:rPr>
            </w:pPr>
            <w:r>
              <w:rPr>
                <w:rFonts w:ascii="黑体" w:eastAsia="黑体" w:hint="eastAsia"/>
                <w:w w:val="105"/>
                <w:sz w:val="20"/>
              </w:rPr>
              <w:t>考试</w:t>
            </w:r>
          </w:p>
        </w:tc>
        <w:tc>
          <w:tcPr>
            <w:tcW w:w="649" w:type="dxa"/>
            <w:textDirection w:val="tbRl"/>
          </w:tcPr>
          <w:p w:rsidR="003D1181" w:rsidRDefault="003D1181">
            <w:pPr>
              <w:pStyle w:val="TableParagraph"/>
              <w:spacing w:before="5"/>
              <w:rPr>
                <w:sz w:val="14"/>
              </w:rPr>
            </w:pPr>
          </w:p>
          <w:p w:rsidR="003D1181" w:rsidRDefault="00EB6E1E">
            <w:pPr>
              <w:pStyle w:val="TableParagraph"/>
              <w:ind w:left="129"/>
              <w:rPr>
                <w:rFonts w:ascii="黑体" w:eastAsia="黑体"/>
                <w:sz w:val="20"/>
              </w:rPr>
            </w:pPr>
            <w:r>
              <w:rPr>
                <w:rFonts w:ascii="黑体" w:eastAsia="黑体" w:hint="eastAsia"/>
                <w:w w:val="105"/>
                <w:sz w:val="20"/>
              </w:rPr>
              <w:t>考查</w:t>
            </w:r>
          </w:p>
        </w:tc>
        <w:tc>
          <w:tcPr>
            <w:tcW w:w="644" w:type="dxa"/>
            <w:textDirection w:val="tbRl"/>
          </w:tcPr>
          <w:p w:rsidR="003D1181" w:rsidRDefault="003D1181">
            <w:pPr>
              <w:pStyle w:val="TableParagraph"/>
              <w:spacing w:before="6"/>
              <w:rPr>
                <w:sz w:val="14"/>
              </w:rPr>
            </w:pPr>
          </w:p>
          <w:p w:rsidR="003D1181" w:rsidRDefault="00EB6E1E">
            <w:pPr>
              <w:pStyle w:val="TableParagraph"/>
              <w:ind w:left="129"/>
              <w:rPr>
                <w:rFonts w:ascii="黑体" w:eastAsia="黑体"/>
                <w:sz w:val="20"/>
              </w:rPr>
            </w:pPr>
            <w:r>
              <w:rPr>
                <w:rFonts w:ascii="黑体" w:eastAsia="黑体" w:hint="eastAsia"/>
                <w:w w:val="105"/>
                <w:sz w:val="20"/>
              </w:rPr>
              <w:t>考查</w:t>
            </w:r>
          </w:p>
        </w:tc>
        <w:tc>
          <w:tcPr>
            <w:tcW w:w="644" w:type="dxa"/>
            <w:textDirection w:val="tbRl"/>
          </w:tcPr>
          <w:p w:rsidR="003D1181" w:rsidRDefault="003D1181">
            <w:pPr>
              <w:pStyle w:val="TableParagraph"/>
              <w:spacing w:before="7"/>
              <w:rPr>
                <w:sz w:val="14"/>
              </w:rPr>
            </w:pPr>
          </w:p>
          <w:p w:rsidR="003D1181" w:rsidRDefault="00EB6E1E">
            <w:pPr>
              <w:pStyle w:val="TableParagraph"/>
              <w:ind w:left="21"/>
              <w:rPr>
                <w:rFonts w:ascii="黑体" w:eastAsia="黑体"/>
                <w:sz w:val="20"/>
              </w:rPr>
            </w:pPr>
            <w:r>
              <w:rPr>
                <w:rFonts w:ascii="黑体" w:eastAsia="黑体" w:hint="eastAsia"/>
                <w:w w:val="105"/>
                <w:sz w:val="20"/>
              </w:rPr>
              <w:t>考查</w:t>
            </w:r>
          </w:p>
        </w:tc>
        <w:tc>
          <w:tcPr>
            <w:tcW w:w="644" w:type="dxa"/>
            <w:textDirection w:val="tbRl"/>
          </w:tcPr>
          <w:p w:rsidR="003D1181" w:rsidRDefault="003D1181">
            <w:pPr>
              <w:pStyle w:val="TableParagraph"/>
              <w:spacing w:before="7"/>
              <w:rPr>
                <w:sz w:val="14"/>
              </w:rPr>
            </w:pPr>
          </w:p>
          <w:p w:rsidR="003D1181" w:rsidRDefault="00EB6E1E">
            <w:pPr>
              <w:pStyle w:val="TableParagraph"/>
              <w:spacing w:before="1"/>
              <w:ind w:left="129"/>
              <w:rPr>
                <w:rFonts w:ascii="黑体" w:eastAsia="黑体"/>
                <w:sz w:val="20"/>
              </w:rPr>
            </w:pPr>
            <w:r>
              <w:rPr>
                <w:rFonts w:ascii="黑体" w:eastAsia="黑体" w:hint="eastAsia"/>
                <w:w w:val="105"/>
                <w:sz w:val="20"/>
              </w:rPr>
              <w:t>考查</w:t>
            </w:r>
          </w:p>
        </w:tc>
        <w:tc>
          <w:tcPr>
            <w:tcW w:w="1566" w:type="dxa"/>
            <w:gridSpan w:val="3"/>
            <w:textDirection w:val="tbRl"/>
          </w:tcPr>
          <w:p w:rsidR="003D1181" w:rsidRDefault="003D1181">
            <w:pPr>
              <w:pStyle w:val="TableParagraph"/>
              <w:spacing w:before="11"/>
              <w:rPr>
                <w:sz w:val="35"/>
              </w:rPr>
            </w:pPr>
          </w:p>
          <w:p w:rsidR="003D1181" w:rsidRDefault="00EB6E1E">
            <w:pPr>
              <w:pStyle w:val="TableParagraph"/>
              <w:spacing w:before="1"/>
              <w:ind w:left="99"/>
              <w:rPr>
                <w:rFonts w:ascii="黑体" w:eastAsia="黑体"/>
                <w:sz w:val="24"/>
              </w:rPr>
            </w:pPr>
            <w:r>
              <w:rPr>
                <w:rFonts w:ascii="黑体" w:eastAsia="黑体" w:hint="eastAsia"/>
                <w:sz w:val="24"/>
              </w:rPr>
              <w:t>考核</w:t>
            </w:r>
          </w:p>
        </w:tc>
      </w:tr>
    </w:tbl>
    <w:p w:rsidR="003D1181" w:rsidRDefault="00EB6E1E">
      <w:pPr>
        <w:rPr>
          <w:sz w:val="2"/>
          <w:szCs w:val="2"/>
        </w:rPr>
      </w:pPr>
      <w:r>
        <w:rPr>
          <w:noProof/>
        </w:rPr>
        <mc:AlternateContent>
          <mc:Choice Requires="wps">
            <w:drawing>
              <wp:anchor distT="0" distB="0" distL="114300" distR="114300" simplePos="0" relativeHeight="251659264" behindDoc="0" locked="0" layoutInCell="1" allowOverlap="1">
                <wp:simplePos x="0" y="0"/>
                <wp:positionH relativeFrom="page">
                  <wp:posOffset>6186170</wp:posOffset>
                </wp:positionH>
                <wp:positionV relativeFrom="page">
                  <wp:posOffset>4689475</wp:posOffset>
                </wp:positionV>
                <wp:extent cx="153035" cy="1325880"/>
                <wp:effectExtent l="0" t="0" r="0" b="0"/>
                <wp:wrapNone/>
                <wp:docPr id="58" name="文本框 121"/>
                <wp:cNvGraphicFramePr/>
                <a:graphic xmlns:a="http://schemas.openxmlformats.org/drawingml/2006/main">
                  <a:graphicData uri="http://schemas.microsoft.com/office/word/2010/wordprocessingShape">
                    <wps:wsp>
                      <wps:cNvSpPr txBox="1"/>
                      <wps:spPr>
                        <a:xfrm>
                          <a:off x="0" y="0"/>
                          <a:ext cx="153035" cy="1325880"/>
                        </a:xfrm>
                        <a:prstGeom prst="rect">
                          <a:avLst/>
                        </a:prstGeom>
                        <a:noFill/>
                        <a:ln>
                          <a:noFill/>
                        </a:ln>
                      </wps:spPr>
                      <wps:txbx>
                        <w:txbxContent>
                          <w:p w:rsidR="003D1181" w:rsidRDefault="00EB6E1E">
                            <w:pPr>
                              <w:spacing w:line="241" w:lineRule="exact"/>
                              <w:ind w:left="20"/>
                              <w:rPr>
                                <w:rFonts w:ascii="黑体" w:eastAsia="黑体"/>
                                <w:b/>
                                <w:sz w:val="20"/>
                              </w:rPr>
                            </w:pPr>
                            <w:r>
                              <w:rPr>
                                <w:rFonts w:ascii="黑体" w:eastAsia="黑体" w:hint="eastAsia"/>
                                <w:b/>
                                <w:spacing w:val="-36"/>
                                <w:w w:val="110"/>
                                <w:sz w:val="20"/>
                              </w:rPr>
                              <w:t>表</w:t>
                            </w:r>
                            <w:r>
                              <w:rPr>
                                <w:rFonts w:ascii="黑体" w:eastAsia="黑体" w:hint="eastAsia"/>
                                <w:b/>
                                <w:spacing w:val="-36"/>
                                <w:w w:val="110"/>
                                <w:sz w:val="20"/>
                              </w:rPr>
                              <w:t xml:space="preserve"> </w:t>
                            </w:r>
                            <w:r>
                              <w:rPr>
                                <w:rFonts w:ascii="黑体" w:eastAsia="黑体" w:hint="eastAsia"/>
                                <w:b/>
                                <w:w w:val="110"/>
                                <w:sz w:val="20"/>
                              </w:rPr>
                              <w:t>6</w:t>
                            </w:r>
                            <w:r>
                              <w:rPr>
                                <w:rFonts w:ascii="黑体" w:eastAsia="黑体" w:hint="eastAsia"/>
                                <w:b/>
                                <w:spacing w:val="1"/>
                                <w:w w:val="110"/>
                                <w:sz w:val="20"/>
                              </w:rPr>
                              <w:t>:</w:t>
                            </w:r>
                            <w:r>
                              <w:rPr>
                                <w:rFonts w:ascii="黑体" w:eastAsia="黑体" w:hint="eastAsia"/>
                                <w:b/>
                                <w:spacing w:val="1"/>
                                <w:w w:val="110"/>
                                <w:sz w:val="20"/>
                              </w:rPr>
                              <w:t>教学进程安排表</w:t>
                            </w:r>
                          </w:p>
                        </w:txbxContent>
                      </wps:txbx>
                      <wps:bodyPr vert="vert" lIns="0" tIns="0" rIns="0" bIns="0" upright="1"/>
                    </wps:wsp>
                  </a:graphicData>
                </a:graphic>
              </wp:anchor>
            </w:drawing>
          </mc:Choice>
          <mc:Fallback>
            <w:pict>
              <v:shape id="文本框 121" o:spid="_x0000_s1145" type="#_x0000_t202" style="position:absolute;margin-left:487.1pt;margin-top:369.25pt;width:12.05pt;height:104.4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" filled="f" stroked="f">
                <v:textbox style="layout-flow:vertical" inset="0,0,0,0">
                  <w:txbxContent>
                    <w:p w:rsidR="003D1181" w:rsidRDefault="00EB6E1E">
                      <w:pPr>
                        <w:spacing w:line="241" w:lineRule="exact"/>
                        <w:ind w:left="20"/>
                        <w:rPr>
                          <w:rFonts w:ascii="黑体" w:eastAsia="黑体"/>
                          <w:b/>
                          <w:sz w:val="20"/>
                        </w:rPr>
                      </w:pPr>
                      <w:r>
                        <w:rPr>
                          <w:rFonts w:ascii="黑体" w:eastAsia="黑体" w:hint="eastAsia"/>
                          <w:b/>
                          <w:spacing w:val="-36"/>
                          <w:w w:val="110"/>
                          <w:sz w:val="20"/>
                        </w:rPr>
                        <w:t>表</w:t>
                      </w:r>
                      <w:r>
                        <w:rPr>
                          <w:rFonts w:ascii="黑体" w:eastAsia="黑体" w:hint="eastAsia"/>
                          <w:b/>
                          <w:spacing w:val="-36"/>
                          <w:w w:val="110"/>
                          <w:sz w:val="20"/>
                        </w:rPr>
                        <w:t xml:space="preserve"> </w:t>
                      </w:r>
                      <w:r>
                        <w:rPr>
                          <w:rFonts w:ascii="黑体" w:eastAsia="黑体" w:hint="eastAsia"/>
                          <w:b/>
                          <w:w w:val="110"/>
                          <w:sz w:val="20"/>
                        </w:rPr>
                        <w:t>6</w:t>
                      </w:r>
                      <w:r>
                        <w:rPr>
                          <w:rFonts w:ascii="黑体" w:eastAsia="黑体" w:hint="eastAsia"/>
                          <w:b/>
                          <w:spacing w:val="1"/>
                          <w:w w:val="110"/>
                          <w:sz w:val="20"/>
                        </w:rPr>
                        <w:t>:</w:t>
                      </w:r>
                      <w:r>
                        <w:rPr>
                          <w:rFonts w:ascii="黑体" w:eastAsia="黑体" w:hint="eastAsia"/>
                          <w:b/>
                          <w:spacing w:val="1"/>
                          <w:w w:val="110"/>
                          <w:sz w:val="20"/>
                        </w:rPr>
                        <w:t>教学进程安排表</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5425440</wp:posOffset>
                </wp:positionH>
                <wp:positionV relativeFrom="page">
                  <wp:posOffset>9641840</wp:posOffset>
                </wp:positionV>
                <wp:extent cx="178435" cy="330835"/>
                <wp:effectExtent l="0" t="0" r="0" b="0"/>
                <wp:wrapNone/>
                <wp:docPr id="100" name="文本框 122"/>
                <wp:cNvGraphicFramePr/>
                <a:graphic xmlns:a="http://schemas.openxmlformats.org/drawingml/2006/main">
                  <a:graphicData uri="http://schemas.microsoft.com/office/word/2010/wordprocessingShape">
                    <wps:wsp>
                      <wps:cNvSpPr txBox="1"/>
                      <wps:spPr>
                        <a:xfrm>
                          <a:off x="0" y="0"/>
                          <a:ext cx="178435" cy="330835"/>
                        </a:xfrm>
                        <a:prstGeom prst="rect">
                          <a:avLst/>
                        </a:prstGeom>
                        <a:noFill/>
                        <a:ln>
                          <a:noFill/>
                        </a:ln>
                      </wps:spPr>
                      <wps:txbx>
                        <w:txbxContent>
                          <w:p w:rsidR="003D1181" w:rsidRDefault="00EB6E1E">
                            <w:pPr>
                              <w:pStyle w:val="a3"/>
                              <w:spacing w:line="280" w:lineRule="exact"/>
                              <w:ind w:left="20"/>
                              <w:rPr>
                                <w:rFonts w:ascii="黑体" w:eastAsia="黑体"/>
                              </w:rPr>
                            </w:pPr>
                            <w:r>
                              <w:rPr>
                                <w:rFonts w:ascii="黑体" w:eastAsia="黑体" w:hint="eastAsia"/>
                              </w:rPr>
                              <w:t>方式</w:t>
                            </w:r>
                          </w:p>
                        </w:txbxContent>
                      </wps:txbx>
                      <wps:bodyPr vert="vert" lIns="0" tIns="0" rIns="0" bIns="0" upright="1"/>
                    </wps:wsp>
                  </a:graphicData>
                </a:graphic>
              </wp:anchor>
            </w:drawing>
          </mc:Choice>
          <mc:Fallback>
            <w:pict>
              <v:shape id="文本框 122" o:spid="_x0000_s1146" type="#_x0000_t202" style="position:absolute;margin-left:427.2pt;margin-top:759.2pt;width:14.05pt;height:26.0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" filled="f" stroked="f">
                <v:textbox style="layout-flow:vertical" inset="0,0,0,0">
                  <w:txbxContent>
                    <w:p w:rsidR="003D1181" w:rsidRDefault="00EB6E1E">
                      <w:pPr>
                        <w:pStyle w:val="a3"/>
                        <w:spacing w:line="280" w:lineRule="exact"/>
                        <w:ind w:left="20"/>
                        <w:rPr>
                          <w:rFonts w:ascii="黑体" w:eastAsia="黑体"/>
                        </w:rPr>
                      </w:pPr>
                      <w:r>
                        <w:rPr>
                          <w:rFonts w:ascii="黑体" w:eastAsia="黑体" w:hint="eastAsia"/>
                        </w:rPr>
                        <w:t>方式</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739775</wp:posOffset>
                </wp:positionH>
                <wp:positionV relativeFrom="page">
                  <wp:posOffset>5284470</wp:posOffset>
                </wp:positionV>
                <wp:extent cx="150495" cy="131445"/>
                <wp:effectExtent l="0" t="0" r="0" b="0"/>
                <wp:wrapNone/>
                <wp:docPr id="59" name="文本框 123"/>
                <wp:cNvGraphicFramePr/>
                <a:graphic xmlns:a="http://schemas.openxmlformats.org/drawingml/2006/main">
                  <a:graphicData uri="http://schemas.microsoft.com/office/word/2010/wordprocessingShape">
                    <wps:wsp>
                      <wps:cNvSpPr txBox="1"/>
                      <wps:spPr>
                        <a:xfrm>
                          <a:off x="0" y="0"/>
                          <a:ext cx="150495" cy="131445"/>
                        </a:xfrm>
                        <a:prstGeom prst="rect">
                          <a:avLst/>
                        </a:prstGeom>
                        <a:noFill/>
                        <a:ln>
                          <a:noFill/>
                        </a:ln>
                      </wps:spPr>
                      <wps:txbx>
                        <w:txbxContent>
                          <w:p w:rsidR="003D1181" w:rsidRDefault="00EB6E1E">
                            <w:pPr>
                              <w:spacing w:before="19"/>
                              <w:ind w:left="20"/>
                              <w:rPr>
                                <w:rFonts w:ascii="Times New Roman"/>
                                <w:sz w:val="17"/>
                              </w:rPr>
                            </w:pPr>
                            <w:r>
                              <w:rPr>
                                <w:rFonts w:ascii="Times New Roman"/>
                                <w:w w:val="105"/>
                                <w:sz w:val="17"/>
                              </w:rPr>
                              <w:t>11</w:t>
                            </w:r>
                          </w:p>
                        </w:txbxContent>
                      </wps:txbx>
                      <wps:bodyPr vert="vert" lIns="0" tIns="0" rIns="0" bIns="0" upright="1"/>
                    </wps:wsp>
                  </a:graphicData>
                </a:graphic>
              </wp:anchor>
            </w:drawing>
          </mc:Choice>
          <mc:Fallback>
            <w:pict>
              <v:shape id="文本框 123" o:spid="_x0000_s1147" type="#_x0000_t202" style="position:absolute;margin-left:58.25pt;margin-top:416.1pt;width:11.85pt;height:10.3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" filled="f" stroked="f">
                <v:textbox style="layout-flow:vertical" inset="0,0,0,0">
                  <w:txbxContent>
                    <w:p w:rsidR="003D1181" w:rsidRDefault="00EB6E1E">
                      <w:pPr>
                        <w:spacing w:before="19"/>
                        <w:ind w:left="20"/>
                        <w:rPr>
                          <w:rFonts w:ascii="Times New Roman"/>
                          <w:sz w:val="17"/>
                        </w:rPr>
                      </w:pPr>
                      <w:r>
                        <w:rPr>
                          <w:rFonts w:ascii="Times New Roman"/>
                          <w:w w:val="105"/>
                          <w:sz w:val="17"/>
                        </w:rPr>
                        <w:t>11</w:t>
                      </w:r>
                    </w:p>
                  </w:txbxContent>
                </v:textbox>
                <w10:wrap anchorx="page" anchory="page"/>
              </v:shape>
            </w:pict>
          </mc:Fallback>
        </mc:AlternateContent>
      </w:r>
    </w:p>
    <w:p w:rsidR="003D1181" w:rsidRDefault="003D1181">
      <w:pPr>
        <w:rPr>
          <w:sz w:val="2"/>
          <w:szCs w:val="2"/>
        </w:rPr>
        <w:sectPr w:rsidR="003D1181">
          <w:footerReference w:type="default" r:id="rId19"/>
          <w:pgSz w:w="11910" w:h="16840"/>
          <w:pgMar w:top="1040" w:right="600" w:bottom="280" w:left="1060" w:header="0" w:footer="0" w:gutter="0"/>
          <w:cols w:space="720"/>
        </w:sectPr>
      </w:pPr>
    </w:p>
    <w:tbl>
      <w:tblPr>
        <w:tblW w:w="0" w:type="auto"/>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70"/>
        <w:gridCol w:w="375"/>
        <w:gridCol w:w="370"/>
        <w:gridCol w:w="375"/>
        <w:gridCol w:w="370"/>
        <w:gridCol w:w="375"/>
        <w:gridCol w:w="586"/>
        <w:gridCol w:w="370"/>
        <w:gridCol w:w="375"/>
        <w:gridCol w:w="370"/>
        <w:gridCol w:w="375"/>
        <w:gridCol w:w="370"/>
        <w:gridCol w:w="375"/>
        <w:gridCol w:w="394"/>
        <w:gridCol w:w="413"/>
        <w:gridCol w:w="375"/>
        <w:gridCol w:w="370"/>
        <w:gridCol w:w="375"/>
        <w:gridCol w:w="370"/>
        <w:gridCol w:w="332"/>
        <w:gridCol w:w="375"/>
      </w:tblGrid>
      <w:tr w:rsidR="003D1181">
        <w:trPr>
          <w:trHeight w:val="512"/>
        </w:trPr>
        <w:tc>
          <w:tcPr>
            <w:tcW w:w="5450" w:type="dxa"/>
            <w:gridSpan w:val="14"/>
            <w:textDirection w:val="tbRl"/>
          </w:tcPr>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spacing w:before="8"/>
              <w:rPr>
                <w:sz w:val="18"/>
              </w:rPr>
            </w:pPr>
          </w:p>
          <w:p w:rsidR="003D1181" w:rsidRDefault="00EB6E1E">
            <w:pPr>
              <w:pStyle w:val="TableParagraph"/>
              <w:spacing w:before="1" w:line="242" w:lineRule="auto"/>
              <w:ind w:left="131" w:right="139"/>
              <w:jc w:val="both"/>
              <w:rPr>
                <w:rFonts w:ascii="黑体" w:eastAsia="黑体"/>
                <w:sz w:val="24"/>
              </w:rPr>
            </w:pPr>
            <w:r>
              <w:rPr>
                <w:rFonts w:ascii="黑体" w:eastAsia="黑体" w:hint="eastAsia"/>
                <w:sz w:val="24"/>
              </w:rPr>
              <w:t>专业技能课程</w:t>
            </w:r>
          </w:p>
        </w:tc>
        <w:tc>
          <w:tcPr>
            <w:tcW w:w="413" w:type="dxa"/>
            <w:vMerge w:val="restart"/>
            <w:textDirection w:val="tbRl"/>
          </w:tcPr>
          <w:p w:rsidR="003D1181" w:rsidRDefault="00EB6E1E">
            <w:pPr>
              <w:pStyle w:val="TableParagraph"/>
              <w:spacing w:before="35"/>
              <w:ind w:left="2740" w:right="2749"/>
              <w:jc w:val="center"/>
              <w:rPr>
                <w:rFonts w:ascii="黑体" w:eastAsia="黑体" w:hAnsi="黑体"/>
                <w:sz w:val="24"/>
              </w:rPr>
            </w:pPr>
            <w:r>
              <w:rPr>
                <w:rFonts w:ascii="黑体" w:eastAsia="黑体" w:hAnsi="黑体" w:hint="eastAsia"/>
                <w:w w:val="110"/>
                <w:sz w:val="24"/>
              </w:rPr>
              <w:t>小计</w:t>
            </w:r>
            <w:r>
              <w:rPr>
                <w:rFonts w:ascii="黑体" w:eastAsia="黑体" w:hAnsi="黑体" w:hint="eastAsia"/>
                <w:w w:val="110"/>
                <w:sz w:val="24"/>
              </w:rPr>
              <w:t>(</w:t>
            </w:r>
            <w:r>
              <w:rPr>
                <w:rFonts w:ascii="黑体" w:eastAsia="黑体" w:hAnsi="黑体" w:hint="eastAsia"/>
                <w:w w:val="110"/>
                <w:sz w:val="24"/>
              </w:rPr>
              <w:t>占比约</w:t>
            </w:r>
            <w:r>
              <w:rPr>
                <w:rFonts w:ascii="黑体" w:eastAsia="黑体" w:hAnsi="黑体" w:hint="eastAsia"/>
                <w:w w:val="110"/>
                <w:sz w:val="24"/>
              </w:rPr>
              <w:t xml:space="preserve"> 3</w:t>
            </w:r>
            <w:r>
              <w:rPr>
                <w:rFonts w:ascii="黑体" w:eastAsia="黑体" w:hAnsi="黑体" w:hint="eastAsia"/>
                <w:w w:val="110"/>
                <w:sz w:val="24"/>
              </w:rPr>
              <w:t>）</w:t>
            </w:r>
          </w:p>
        </w:tc>
        <w:tc>
          <w:tcPr>
            <w:tcW w:w="2197" w:type="dxa"/>
            <w:gridSpan w:val="6"/>
            <w:vMerge w:val="restart"/>
            <w:tcBorders>
              <w:left w:val="single" w:sz="4" w:space="0" w:color="000000"/>
            </w:tcBorders>
          </w:tcPr>
          <w:p w:rsidR="003D1181" w:rsidRDefault="003D1181">
            <w:pPr>
              <w:pStyle w:val="TableParagraph"/>
              <w:rPr>
                <w:rFonts w:ascii="Times New Roman"/>
              </w:rPr>
            </w:pPr>
          </w:p>
        </w:tc>
      </w:tr>
      <w:tr w:rsidR="003D1181">
        <w:trPr>
          <w:trHeight w:val="839"/>
        </w:trPr>
        <w:tc>
          <w:tcPr>
            <w:tcW w:w="2235" w:type="dxa"/>
            <w:gridSpan w:val="6"/>
            <w:tcBorders>
              <w:right w:val="single" w:sz="4" w:space="0" w:color="000000"/>
            </w:tcBorders>
            <w:textDirection w:val="tbRl"/>
          </w:tcPr>
          <w:p w:rsidR="003D1181" w:rsidRDefault="003D1181">
            <w:pPr>
              <w:pStyle w:val="TableParagraph"/>
              <w:rPr>
                <w:sz w:val="24"/>
              </w:rPr>
            </w:pPr>
          </w:p>
          <w:p w:rsidR="003D1181" w:rsidRDefault="00EB6E1E">
            <w:pPr>
              <w:pStyle w:val="TableParagraph"/>
              <w:spacing w:before="175" w:line="242" w:lineRule="auto"/>
              <w:ind w:left="89" w:right="107"/>
              <w:jc w:val="center"/>
              <w:rPr>
                <w:rFonts w:ascii="黑体" w:eastAsia="黑体"/>
                <w:sz w:val="24"/>
              </w:rPr>
            </w:pPr>
            <w:r>
              <w:rPr>
                <w:rFonts w:ascii="黑体" w:eastAsia="黑体" w:hint="eastAsia"/>
                <w:w w:val="110"/>
                <w:sz w:val="24"/>
              </w:rPr>
              <w:t>专业</w:t>
            </w:r>
            <w:r>
              <w:rPr>
                <w:rFonts w:ascii="黑体" w:eastAsia="黑体" w:hint="eastAsia"/>
                <w:w w:val="115"/>
                <w:sz w:val="24"/>
              </w:rPr>
              <w:t>(</w:t>
            </w:r>
            <w:r>
              <w:rPr>
                <w:rFonts w:ascii="黑体" w:eastAsia="黑体" w:hint="eastAsia"/>
                <w:w w:val="115"/>
                <w:sz w:val="24"/>
              </w:rPr>
              <w:t>技</w:t>
            </w:r>
            <w:r>
              <w:rPr>
                <w:rFonts w:ascii="黑体" w:eastAsia="黑体" w:hint="eastAsia"/>
                <w:sz w:val="24"/>
              </w:rPr>
              <w:t>能</w:t>
            </w:r>
            <w:r>
              <w:rPr>
                <w:rFonts w:ascii="黑体" w:eastAsia="黑体" w:hint="eastAsia"/>
                <w:spacing w:val="-80"/>
                <w:sz w:val="24"/>
              </w:rPr>
              <w:t>）</w:t>
            </w:r>
            <w:r>
              <w:rPr>
                <w:rFonts w:ascii="黑体" w:eastAsia="黑体" w:hint="eastAsia"/>
                <w:spacing w:val="-17"/>
                <w:sz w:val="24"/>
              </w:rPr>
              <w:t>课</w:t>
            </w:r>
            <w:r>
              <w:rPr>
                <w:rFonts w:ascii="黑体" w:eastAsia="黑体" w:hint="eastAsia"/>
                <w:w w:val="110"/>
                <w:sz w:val="24"/>
              </w:rPr>
              <w:t>程</w:t>
            </w:r>
          </w:p>
        </w:tc>
        <w:tc>
          <w:tcPr>
            <w:tcW w:w="3215" w:type="dxa"/>
            <w:gridSpan w:val="8"/>
            <w:tcBorders>
              <w:left w:val="single" w:sz="4" w:space="0" w:color="000000"/>
            </w:tcBorders>
            <w:textDirection w:val="tbRl"/>
          </w:tcPr>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EB6E1E">
            <w:pPr>
              <w:pStyle w:val="TableParagraph"/>
              <w:spacing w:before="202" w:line="242" w:lineRule="auto"/>
              <w:ind w:left="169" w:right="187"/>
              <w:jc w:val="both"/>
              <w:rPr>
                <w:rFonts w:ascii="黑体" w:eastAsia="黑体"/>
                <w:sz w:val="24"/>
              </w:rPr>
            </w:pPr>
            <w:r>
              <w:rPr>
                <w:rFonts w:ascii="黑体" w:eastAsia="黑体" w:hint="eastAsia"/>
                <w:sz w:val="24"/>
              </w:rPr>
              <w:t>专业核心课程</w:t>
            </w:r>
          </w:p>
        </w:tc>
        <w:tc>
          <w:tcPr>
            <w:tcW w:w="413" w:type="dxa"/>
            <w:vMerge/>
            <w:tcBorders>
              <w:top w:val="nil"/>
            </w:tcBorders>
            <w:textDirection w:val="tbRl"/>
          </w:tcPr>
          <w:p w:rsidR="003D1181" w:rsidRDefault="003D1181">
            <w:pPr>
              <w:rPr>
                <w:sz w:val="2"/>
                <w:szCs w:val="2"/>
              </w:rPr>
            </w:pPr>
          </w:p>
        </w:tc>
        <w:tc>
          <w:tcPr>
            <w:tcW w:w="2197" w:type="dxa"/>
            <w:gridSpan w:val="6"/>
            <w:vMerge/>
            <w:tcBorders>
              <w:top w:val="nil"/>
              <w:left w:val="single" w:sz="4" w:space="0" w:color="000000"/>
            </w:tcBorders>
          </w:tcPr>
          <w:p w:rsidR="003D1181" w:rsidRDefault="003D1181">
            <w:pPr>
              <w:rPr>
                <w:sz w:val="2"/>
                <w:szCs w:val="2"/>
              </w:rPr>
            </w:pPr>
          </w:p>
        </w:tc>
      </w:tr>
      <w:tr w:rsidR="003D1181">
        <w:trPr>
          <w:trHeight w:val="541"/>
        </w:trPr>
        <w:tc>
          <w:tcPr>
            <w:tcW w:w="2235" w:type="dxa"/>
            <w:gridSpan w:val="6"/>
            <w:vMerge w:val="restart"/>
            <w:tcBorders>
              <w:bottom w:val="single" w:sz="4" w:space="0" w:color="000000"/>
              <w:right w:val="single" w:sz="4" w:space="0" w:color="000000"/>
            </w:tcBorders>
            <w:textDirection w:val="tbRl"/>
          </w:tcPr>
          <w:p w:rsidR="003D1181" w:rsidRDefault="003D1181">
            <w:pPr>
              <w:pStyle w:val="TableParagraph"/>
              <w:rPr>
                <w:sz w:val="20"/>
              </w:rPr>
            </w:pPr>
          </w:p>
          <w:p w:rsidR="003D1181" w:rsidRDefault="003D1181">
            <w:pPr>
              <w:pStyle w:val="TableParagraph"/>
              <w:rPr>
                <w:sz w:val="20"/>
              </w:rPr>
            </w:pPr>
          </w:p>
          <w:p w:rsidR="003D1181" w:rsidRDefault="003D1181">
            <w:pPr>
              <w:pStyle w:val="TableParagraph"/>
              <w:rPr>
                <w:sz w:val="20"/>
              </w:rPr>
            </w:pPr>
          </w:p>
          <w:p w:rsidR="003D1181" w:rsidRDefault="003D1181">
            <w:pPr>
              <w:pStyle w:val="TableParagraph"/>
              <w:spacing w:before="10"/>
              <w:rPr>
                <w:sz w:val="16"/>
              </w:rPr>
            </w:pPr>
          </w:p>
          <w:p w:rsidR="003D1181" w:rsidRDefault="00EB6E1E">
            <w:pPr>
              <w:pStyle w:val="TableParagraph"/>
              <w:ind w:left="190"/>
              <w:rPr>
                <w:rFonts w:ascii="黑体" w:eastAsia="黑体"/>
                <w:sz w:val="19"/>
              </w:rPr>
            </w:pPr>
            <w:r>
              <w:rPr>
                <w:rFonts w:ascii="黑体" w:eastAsia="黑体" w:hint="eastAsia"/>
                <w:w w:val="105"/>
                <w:sz w:val="19"/>
              </w:rPr>
              <w:t>必修</w:t>
            </w:r>
          </w:p>
        </w:tc>
        <w:tc>
          <w:tcPr>
            <w:tcW w:w="586" w:type="dxa"/>
            <w:vMerge w:val="restart"/>
            <w:tcBorders>
              <w:left w:val="single" w:sz="4" w:space="0" w:color="000000"/>
            </w:tcBorders>
            <w:textDirection w:val="tbRl"/>
          </w:tcPr>
          <w:p w:rsidR="003D1181" w:rsidRDefault="00EB6E1E">
            <w:pPr>
              <w:pStyle w:val="TableParagraph"/>
              <w:spacing w:before="122"/>
              <w:ind w:left="2111" w:right="2126"/>
              <w:jc w:val="center"/>
              <w:rPr>
                <w:rFonts w:ascii="黑体" w:eastAsia="黑体"/>
                <w:sz w:val="24"/>
              </w:rPr>
            </w:pPr>
            <w:r>
              <w:rPr>
                <w:rFonts w:ascii="黑体" w:eastAsia="黑体" w:hint="eastAsia"/>
                <w:w w:val="105"/>
                <w:sz w:val="24"/>
              </w:rPr>
              <w:t>小计</w:t>
            </w:r>
            <w:r>
              <w:rPr>
                <w:rFonts w:ascii="黑体" w:eastAsia="黑体" w:hint="eastAsia"/>
                <w:w w:val="105"/>
                <w:sz w:val="24"/>
              </w:rPr>
              <w:t>(</w:t>
            </w:r>
            <w:r>
              <w:rPr>
                <w:rFonts w:ascii="黑体" w:eastAsia="黑体" w:hint="eastAsia"/>
                <w:w w:val="105"/>
                <w:sz w:val="24"/>
              </w:rPr>
              <w:t>占比约</w:t>
            </w:r>
            <w:r>
              <w:rPr>
                <w:rFonts w:ascii="黑体" w:eastAsia="黑体" w:hint="eastAsia"/>
                <w:spacing w:val="-23"/>
                <w:w w:val="105"/>
                <w:sz w:val="24"/>
              </w:rPr>
              <w:t xml:space="preserve"> </w:t>
            </w:r>
            <w:r>
              <w:rPr>
                <w:rFonts w:ascii="黑体" w:eastAsia="黑体" w:hint="eastAsia"/>
                <w:spacing w:val="2"/>
                <w:w w:val="105"/>
                <w:sz w:val="24"/>
              </w:rPr>
              <w:t>31</w:t>
            </w:r>
            <w:r>
              <w:rPr>
                <w:rFonts w:ascii="黑体" w:eastAsia="黑体" w:hint="eastAsia"/>
                <w:noProof/>
                <w:spacing w:val="5"/>
                <w:sz w:val="24"/>
              </w:rPr>
              <w:drawing>
                <wp:inline distT="0" distB="0" distL="0" distR="0">
                  <wp:extent cx="68580" cy="106680"/>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pic:cNvPicPr>
                            <a:picLocks noChangeAspect="1"/>
                          </pic:cNvPicPr>
                        </pic:nvPicPr>
                        <pic:blipFill>
                          <a:blip r:embed="rId18" cstate="print"/>
                          <a:stretch>
                            <a:fillRect/>
                          </a:stretch>
                        </pic:blipFill>
                        <pic:spPr>
                          <a:xfrm>
                            <a:off x="0" y="0"/>
                            <a:ext cx="69151" cy="106870"/>
                          </a:xfrm>
                          <a:prstGeom prst="rect">
                            <a:avLst/>
                          </a:prstGeom>
                        </pic:spPr>
                      </pic:pic>
                    </a:graphicData>
                  </a:graphic>
                </wp:inline>
              </w:drawing>
            </w:r>
            <w:r>
              <w:rPr>
                <w:rFonts w:ascii="黑体" w:eastAsia="黑体" w:hint="eastAsia"/>
                <w:w w:val="105"/>
                <w:sz w:val="24"/>
              </w:rPr>
              <w:t>）</w:t>
            </w:r>
          </w:p>
        </w:tc>
        <w:tc>
          <w:tcPr>
            <w:tcW w:w="370" w:type="dxa"/>
            <w:vMerge w:val="restart"/>
            <w:textDirection w:val="tbRl"/>
          </w:tcPr>
          <w:p w:rsidR="003D1181" w:rsidRDefault="00EB6E1E">
            <w:pPr>
              <w:pStyle w:val="TableParagraph"/>
              <w:spacing w:before="12"/>
              <w:ind w:right="17"/>
              <w:jc w:val="center"/>
              <w:rPr>
                <w:rFonts w:ascii="黑体"/>
                <w:sz w:val="24"/>
              </w:rPr>
            </w:pPr>
            <w:r>
              <w:rPr>
                <w:rFonts w:ascii="黑体"/>
                <w:sz w:val="24"/>
              </w:rPr>
              <w:t>7</w:t>
            </w:r>
          </w:p>
        </w:tc>
        <w:tc>
          <w:tcPr>
            <w:tcW w:w="375" w:type="dxa"/>
            <w:vMerge w:val="restart"/>
            <w:textDirection w:val="tbRl"/>
          </w:tcPr>
          <w:p w:rsidR="003D1181" w:rsidRDefault="00EB6E1E">
            <w:pPr>
              <w:pStyle w:val="TableParagraph"/>
              <w:spacing w:before="13"/>
              <w:ind w:right="17"/>
              <w:jc w:val="center"/>
              <w:rPr>
                <w:rFonts w:ascii="黑体"/>
                <w:sz w:val="24"/>
              </w:rPr>
            </w:pPr>
            <w:r>
              <w:rPr>
                <w:rFonts w:ascii="黑体"/>
                <w:sz w:val="24"/>
              </w:rPr>
              <w:t>6</w:t>
            </w:r>
          </w:p>
        </w:tc>
        <w:tc>
          <w:tcPr>
            <w:tcW w:w="370" w:type="dxa"/>
            <w:vMerge w:val="restart"/>
            <w:textDirection w:val="tbRl"/>
          </w:tcPr>
          <w:p w:rsidR="003D1181" w:rsidRDefault="00EB6E1E">
            <w:pPr>
              <w:pStyle w:val="TableParagraph"/>
              <w:spacing w:before="13"/>
              <w:ind w:right="17"/>
              <w:jc w:val="center"/>
              <w:rPr>
                <w:rFonts w:ascii="黑体"/>
                <w:sz w:val="24"/>
              </w:rPr>
            </w:pPr>
            <w:r>
              <w:rPr>
                <w:rFonts w:ascii="黑体"/>
                <w:sz w:val="24"/>
              </w:rPr>
              <w:t>5</w:t>
            </w:r>
          </w:p>
        </w:tc>
        <w:tc>
          <w:tcPr>
            <w:tcW w:w="375" w:type="dxa"/>
            <w:vMerge w:val="restart"/>
            <w:textDirection w:val="tbRl"/>
          </w:tcPr>
          <w:p w:rsidR="003D1181" w:rsidRDefault="00EB6E1E">
            <w:pPr>
              <w:pStyle w:val="TableParagraph"/>
              <w:spacing w:before="14"/>
              <w:ind w:right="17"/>
              <w:jc w:val="center"/>
              <w:rPr>
                <w:rFonts w:ascii="黑体"/>
                <w:sz w:val="24"/>
              </w:rPr>
            </w:pPr>
            <w:r>
              <w:rPr>
                <w:rFonts w:ascii="黑体"/>
                <w:sz w:val="24"/>
              </w:rPr>
              <w:t>4</w:t>
            </w:r>
          </w:p>
        </w:tc>
        <w:tc>
          <w:tcPr>
            <w:tcW w:w="370" w:type="dxa"/>
            <w:vMerge w:val="restart"/>
            <w:textDirection w:val="tbRl"/>
          </w:tcPr>
          <w:p w:rsidR="003D1181" w:rsidRDefault="00EB6E1E">
            <w:pPr>
              <w:pStyle w:val="TableParagraph"/>
              <w:spacing w:before="14"/>
              <w:ind w:right="17"/>
              <w:jc w:val="center"/>
              <w:rPr>
                <w:rFonts w:ascii="黑体"/>
                <w:sz w:val="24"/>
              </w:rPr>
            </w:pPr>
            <w:r>
              <w:rPr>
                <w:rFonts w:ascii="黑体"/>
                <w:sz w:val="24"/>
              </w:rPr>
              <w:t>3</w:t>
            </w:r>
          </w:p>
        </w:tc>
        <w:tc>
          <w:tcPr>
            <w:tcW w:w="375" w:type="dxa"/>
            <w:vMerge w:val="restart"/>
            <w:textDirection w:val="tbRl"/>
          </w:tcPr>
          <w:p w:rsidR="003D1181" w:rsidRDefault="00EB6E1E">
            <w:pPr>
              <w:pStyle w:val="TableParagraph"/>
              <w:spacing w:before="15"/>
              <w:ind w:right="17"/>
              <w:jc w:val="center"/>
              <w:rPr>
                <w:rFonts w:ascii="黑体"/>
                <w:sz w:val="24"/>
              </w:rPr>
            </w:pPr>
            <w:r>
              <w:rPr>
                <w:rFonts w:ascii="黑体"/>
                <w:sz w:val="24"/>
              </w:rPr>
              <w:t>2</w:t>
            </w:r>
          </w:p>
        </w:tc>
        <w:tc>
          <w:tcPr>
            <w:tcW w:w="394" w:type="dxa"/>
            <w:vMerge w:val="restart"/>
            <w:textDirection w:val="tbRl"/>
          </w:tcPr>
          <w:p w:rsidR="003D1181" w:rsidRDefault="00EB6E1E">
            <w:pPr>
              <w:pStyle w:val="TableParagraph"/>
              <w:spacing w:before="25"/>
              <w:ind w:right="17"/>
              <w:jc w:val="center"/>
              <w:rPr>
                <w:rFonts w:ascii="黑体"/>
                <w:sz w:val="24"/>
              </w:rPr>
            </w:pPr>
            <w:r>
              <w:rPr>
                <w:rFonts w:ascii="黑体"/>
                <w:sz w:val="24"/>
              </w:rPr>
              <w:t>1</w:t>
            </w:r>
          </w:p>
        </w:tc>
        <w:tc>
          <w:tcPr>
            <w:tcW w:w="413" w:type="dxa"/>
            <w:vMerge/>
            <w:tcBorders>
              <w:top w:val="nil"/>
            </w:tcBorders>
            <w:textDirection w:val="tbRl"/>
          </w:tcPr>
          <w:p w:rsidR="003D1181" w:rsidRDefault="003D1181">
            <w:pPr>
              <w:rPr>
                <w:sz w:val="2"/>
                <w:szCs w:val="2"/>
              </w:rPr>
            </w:pPr>
          </w:p>
        </w:tc>
        <w:tc>
          <w:tcPr>
            <w:tcW w:w="1490" w:type="dxa"/>
            <w:gridSpan w:val="4"/>
            <w:tcBorders>
              <w:left w:val="single" w:sz="4" w:space="0" w:color="000000"/>
              <w:bottom w:val="single" w:sz="4" w:space="0" w:color="000000"/>
            </w:tcBorders>
            <w:textDirection w:val="tbRl"/>
          </w:tcPr>
          <w:p w:rsidR="003D1181" w:rsidRDefault="00EB6E1E">
            <w:pPr>
              <w:pStyle w:val="TableParagraph"/>
              <w:spacing w:before="108" w:line="242" w:lineRule="auto"/>
              <w:ind w:left="143" w:right="156"/>
              <w:jc w:val="both"/>
              <w:rPr>
                <w:rFonts w:ascii="黑体" w:eastAsia="黑体"/>
                <w:sz w:val="24"/>
              </w:rPr>
            </w:pPr>
            <w:r>
              <w:rPr>
                <w:rFonts w:ascii="黑体" w:eastAsia="黑体" w:hint="eastAsia"/>
                <w:sz w:val="24"/>
              </w:rPr>
              <w:t>任选</w:t>
            </w:r>
            <w:r>
              <w:rPr>
                <w:rFonts w:ascii="黑体" w:eastAsia="黑体" w:hint="eastAsia"/>
                <w:sz w:val="24"/>
              </w:rPr>
              <w:t xml:space="preserve"> 2</w:t>
            </w:r>
          </w:p>
          <w:p w:rsidR="003D1181" w:rsidRDefault="00EB6E1E">
            <w:pPr>
              <w:pStyle w:val="TableParagraph"/>
              <w:spacing w:before="5"/>
              <w:ind w:left="143"/>
              <w:rPr>
                <w:rFonts w:ascii="黑体" w:eastAsia="黑体"/>
                <w:sz w:val="24"/>
              </w:rPr>
            </w:pPr>
            <w:r>
              <w:rPr>
                <w:rFonts w:ascii="黑体" w:eastAsia="黑体" w:hint="eastAsia"/>
                <w:sz w:val="24"/>
              </w:rPr>
              <w:t>门</w:t>
            </w:r>
          </w:p>
        </w:tc>
        <w:tc>
          <w:tcPr>
            <w:tcW w:w="707" w:type="dxa"/>
            <w:gridSpan w:val="2"/>
            <w:tcBorders>
              <w:bottom w:val="single" w:sz="4" w:space="0" w:color="000000"/>
            </w:tcBorders>
            <w:textDirection w:val="tbRl"/>
          </w:tcPr>
          <w:p w:rsidR="003D1181" w:rsidRDefault="00EB6E1E">
            <w:pPr>
              <w:pStyle w:val="TableParagraph"/>
              <w:spacing w:before="30" w:line="292" w:lineRule="auto"/>
              <w:ind w:left="158" w:right="28" w:hanging="70"/>
              <w:rPr>
                <w:rFonts w:ascii="黑体" w:eastAsia="黑体"/>
                <w:sz w:val="20"/>
              </w:rPr>
            </w:pPr>
            <w:r>
              <w:rPr>
                <w:rFonts w:ascii="黑体" w:eastAsia="黑体" w:hint="eastAsia"/>
                <w:w w:val="105"/>
                <w:sz w:val="20"/>
              </w:rPr>
              <w:t>选</w:t>
            </w:r>
            <w:r>
              <w:rPr>
                <w:rFonts w:ascii="黑体" w:eastAsia="黑体" w:hint="eastAsia"/>
                <w:w w:val="105"/>
                <w:sz w:val="20"/>
              </w:rPr>
              <w:t xml:space="preserve"> 1 </w:t>
            </w:r>
            <w:r>
              <w:rPr>
                <w:rFonts w:ascii="黑体" w:eastAsia="黑体" w:hint="eastAsia"/>
                <w:w w:val="105"/>
                <w:sz w:val="20"/>
              </w:rPr>
              <w:t>门</w:t>
            </w:r>
          </w:p>
        </w:tc>
      </w:tr>
      <w:tr w:rsidR="003D1181">
        <w:trPr>
          <w:trHeight w:val="234"/>
        </w:trPr>
        <w:tc>
          <w:tcPr>
            <w:tcW w:w="2235" w:type="dxa"/>
            <w:gridSpan w:val="6"/>
            <w:vMerge/>
            <w:tcBorders>
              <w:top w:val="nil"/>
              <w:bottom w:val="single" w:sz="4" w:space="0" w:color="000000"/>
              <w:right w:val="single" w:sz="4" w:space="0" w:color="000000"/>
            </w:tcBorders>
            <w:textDirection w:val="tbRl"/>
          </w:tcPr>
          <w:p w:rsidR="003D1181" w:rsidRDefault="003D1181">
            <w:pPr>
              <w:rPr>
                <w:sz w:val="2"/>
                <w:szCs w:val="2"/>
              </w:rPr>
            </w:pPr>
          </w:p>
        </w:tc>
        <w:tc>
          <w:tcPr>
            <w:tcW w:w="586" w:type="dxa"/>
            <w:vMerge/>
            <w:tcBorders>
              <w:top w:val="nil"/>
              <w:left w:val="single" w:sz="4" w:space="0" w:color="000000"/>
            </w:tcBorders>
            <w:textDirection w:val="tbRl"/>
          </w:tcPr>
          <w:p w:rsidR="003D1181" w:rsidRDefault="003D1181">
            <w:pPr>
              <w:rPr>
                <w:sz w:val="2"/>
                <w:szCs w:val="2"/>
              </w:rPr>
            </w:pPr>
          </w:p>
        </w:tc>
        <w:tc>
          <w:tcPr>
            <w:tcW w:w="370" w:type="dxa"/>
            <w:vMerge/>
            <w:tcBorders>
              <w:top w:val="nil"/>
            </w:tcBorders>
            <w:textDirection w:val="tbRl"/>
          </w:tcPr>
          <w:p w:rsidR="003D1181" w:rsidRDefault="003D1181">
            <w:pPr>
              <w:rPr>
                <w:sz w:val="2"/>
                <w:szCs w:val="2"/>
              </w:rPr>
            </w:pPr>
          </w:p>
        </w:tc>
        <w:tc>
          <w:tcPr>
            <w:tcW w:w="375" w:type="dxa"/>
            <w:vMerge/>
            <w:tcBorders>
              <w:top w:val="nil"/>
            </w:tcBorders>
            <w:textDirection w:val="tbRl"/>
          </w:tcPr>
          <w:p w:rsidR="003D1181" w:rsidRDefault="003D1181">
            <w:pPr>
              <w:rPr>
                <w:sz w:val="2"/>
                <w:szCs w:val="2"/>
              </w:rPr>
            </w:pPr>
          </w:p>
        </w:tc>
        <w:tc>
          <w:tcPr>
            <w:tcW w:w="370" w:type="dxa"/>
            <w:vMerge/>
            <w:tcBorders>
              <w:top w:val="nil"/>
            </w:tcBorders>
            <w:textDirection w:val="tbRl"/>
          </w:tcPr>
          <w:p w:rsidR="003D1181" w:rsidRDefault="003D1181">
            <w:pPr>
              <w:rPr>
                <w:sz w:val="2"/>
                <w:szCs w:val="2"/>
              </w:rPr>
            </w:pPr>
          </w:p>
        </w:tc>
        <w:tc>
          <w:tcPr>
            <w:tcW w:w="375" w:type="dxa"/>
            <w:vMerge/>
            <w:tcBorders>
              <w:top w:val="nil"/>
            </w:tcBorders>
            <w:textDirection w:val="tbRl"/>
          </w:tcPr>
          <w:p w:rsidR="003D1181" w:rsidRDefault="003D1181">
            <w:pPr>
              <w:rPr>
                <w:sz w:val="2"/>
                <w:szCs w:val="2"/>
              </w:rPr>
            </w:pPr>
          </w:p>
        </w:tc>
        <w:tc>
          <w:tcPr>
            <w:tcW w:w="370" w:type="dxa"/>
            <w:vMerge/>
            <w:tcBorders>
              <w:top w:val="nil"/>
            </w:tcBorders>
            <w:textDirection w:val="tbRl"/>
          </w:tcPr>
          <w:p w:rsidR="003D1181" w:rsidRDefault="003D1181">
            <w:pPr>
              <w:rPr>
                <w:sz w:val="2"/>
                <w:szCs w:val="2"/>
              </w:rPr>
            </w:pPr>
          </w:p>
        </w:tc>
        <w:tc>
          <w:tcPr>
            <w:tcW w:w="375" w:type="dxa"/>
            <w:vMerge/>
            <w:tcBorders>
              <w:top w:val="nil"/>
            </w:tcBorders>
            <w:textDirection w:val="tbRl"/>
          </w:tcPr>
          <w:p w:rsidR="003D1181" w:rsidRDefault="003D1181">
            <w:pPr>
              <w:rPr>
                <w:sz w:val="2"/>
                <w:szCs w:val="2"/>
              </w:rPr>
            </w:pPr>
          </w:p>
        </w:tc>
        <w:tc>
          <w:tcPr>
            <w:tcW w:w="394" w:type="dxa"/>
            <w:vMerge/>
            <w:tcBorders>
              <w:top w:val="nil"/>
            </w:tcBorders>
            <w:textDirection w:val="tbRl"/>
          </w:tcPr>
          <w:p w:rsidR="003D1181" w:rsidRDefault="003D1181">
            <w:pPr>
              <w:rPr>
                <w:sz w:val="2"/>
                <w:szCs w:val="2"/>
              </w:rPr>
            </w:pPr>
          </w:p>
        </w:tc>
        <w:tc>
          <w:tcPr>
            <w:tcW w:w="413" w:type="dxa"/>
            <w:vMerge/>
            <w:tcBorders>
              <w:top w:val="nil"/>
            </w:tcBorders>
            <w:textDirection w:val="tbRl"/>
          </w:tcPr>
          <w:p w:rsidR="003D1181" w:rsidRDefault="003D1181">
            <w:pPr>
              <w:rPr>
                <w:sz w:val="2"/>
                <w:szCs w:val="2"/>
              </w:rPr>
            </w:pPr>
          </w:p>
        </w:tc>
        <w:tc>
          <w:tcPr>
            <w:tcW w:w="375" w:type="dxa"/>
            <w:vMerge w:val="restart"/>
            <w:tcBorders>
              <w:top w:val="single" w:sz="4" w:space="0" w:color="000000"/>
              <w:left w:val="single" w:sz="4" w:space="0" w:color="000000"/>
            </w:tcBorders>
            <w:textDirection w:val="tbRl"/>
          </w:tcPr>
          <w:p w:rsidR="003D1181" w:rsidRDefault="00EB6E1E">
            <w:pPr>
              <w:pStyle w:val="TableParagraph"/>
              <w:spacing w:before="21"/>
              <w:ind w:right="11"/>
              <w:jc w:val="center"/>
              <w:rPr>
                <w:rFonts w:ascii="黑体"/>
                <w:sz w:val="24"/>
              </w:rPr>
            </w:pPr>
            <w:r>
              <w:rPr>
                <w:rFonts w:ascii="黑体"/>
                <w:sz w:val="24"/>
              </w:rPr>
              <w:t>4</w:t>
            </w:r>
          </w:p>
        </w:tc>
        <w:tc>
          <w:tcPr>
            <w:tcW w:w="370" w:type="dxa"/>
            <w:vMerge w:val="restart"/>
            <w:tcBorders>
              <w:top w:val="single" w:sz="4" w:space="0" w:color="000000"/>
            </w:tcBorders>
            <w:textDirection w:val="tbRl"/>
          </w:tcPr>
          <w:p w:rsidR="003D1181" w:rsidRDefault="00EB6E1E">
            <w:pPr>
              <w:pStyle w:val="TableParagraph"/>
              <w:spacing w:before="16"/>
              <w:ind w:right="11"/>
              <w:jc w:val="center"/>
              <w:rPr>
                <w:rFonts w:ascii="黑体"/>
                <w:sz w:val="24"/>
              </w:rPr>
            </w:pPr>
            <w:r>
              <w:rPr>
                <w:rFonts w:ascii="黑体"/>
                <w:sz w:val="24"/>
              </w:rPr>
              <w:t>3</w:t>
            </w:r>
          </w:p>
        </w:tc>
        <w:tc>
          <w:tcPr>
            <w:tcW w:w="375" w:type="dxa"/>
            <w:vMerge w:val="restart"/>
            <w:tcBorders>
              <w:top w:val="single" w:sz="4" w:space="0" w:color="000000"/>
            </w:tcBorders>
            <w:textDirection w:val="tbRl"/>
          </w:tcPr>
          <w:p w:rsidR="003D1181" w:rsidRDefault="00EB6E1E">
            <w:pPr>
              <w:pStyle w:val="TableParagraph"/>
              <w:spacing w:before="22"/>
              <w:ind w:right="11"/>
              <w:jc w:val="center"/>
              <w:rPr>
                <w:rFonts w:ascii="黑体"/>
                <w:sz w:val="24"/>
              </w:rPr>
            </w:pPr>
            <w:r>
              <w:rPr>
                <w:rFonts w:ascii="黑体"/>
                <w:sz w:val="24"/>
              </w:rPr>
              <w:t>2</w:t>
            </w:r>
          </w:p>
        </w:tc>
        <w:tc>
          <w:tcPr>
            <w:tcW w:w="370" w:type="dxa"/>
            <w:vMerge w:val="restart"/>
            <w:tcBorders>
              <w:top w:val="single" w:sz="4" w:space="0" w:color="000000"/>
            </w:tcBorders>
            <w:textDirection w:val="tbRl"/>
          </w:tcPr>
          <w:p w:rsidR="003D1181" w:rsidRDefault="00EB6E1E">
            <w:pPr>
              <w:pStyle w:val="TableParagraph"/>
              <w:spacing w:before="17"/>
              <w:ind w:right="11"/>
              <w:jc w:val="center"/>
              <w:rPr>
                <w:rFonts w:ascii="黑体"/>
                <w:sz w:val="24"/>
              </w:rPr>
            </w:pPr>
            <w:r>
              <w:rPr>
                <w:rFonts w:ascii="黑体"/>
                <w:sz w:val="24"/>
              </w:rPr>
              <w:t>1</w:t>
            </w:r>
          </w:p>
        </w:tc>
        <w:tc>
          <w:tcPr>
            <w:tcW w:w="332" w:type="dxa"/>
            <w:vMerge w:val="restart"/>
            <w:tcBorders>
              <w:top w:val="single" w:sz="4" w:space="0" w:color="000000"/>
            </w:tcBorders>
            <w:textDirection w:val="tbRl"/>
          </w:tcPr>
          <w:p w:rsidR="003D1181" w:rsidRDefault="00EB6E1E">
            <w:pPr>
              <w:pStyle w:val="TableParagraph"/>
              <w:spacing w:line="292" w:lineRule="exact"/>
              <w:ind w:right="11"/>
              <w:jc w:val="center"/>
              <w:rPr>
                <w:rFonts w:ascii="黑体"/>
                <w:sz w:val="24"/>
              </w:rPr>
            </w:pPr>
            <w:r>
              <w:rPr>
                <w:rFonts w:ascii="黑体"/>
                <w:sz w:val="24"/>
              </w:rPr>
              <w:t>3</w:t>
            </w:r>
          </w:p>
        </w:tc>
        <w:tc>
          <w:tcPr>
            <w:tcW w:w="375" w:type="dxa"/>
            <w:vMerge w:val="restart"/>
            <w:tcBorders>
              <w:top w:val="single" w:sz="4" w:space="0" w:color="000000"/>
            </w:tcBorders>
            <w:textDirection w:val="tbRl"/>
          </w:tcPr>
          <w:p w:rsidR="003D1181" w:rsidRDefault="00EB6E1E">
            <w:pPr>
              <w:pStyle w:val="TableParagraph"/>
              <w:spacing w:before="18"/>
              <w:ind w:right="11"/>
              <w:jc w:val="center"/>
              <w:rPr>
                <w:rFonts w:ascii="黑体"/>
                <w:sz w:val="24"/>
              </w:rPr>
            </w:pPr>
            <w:r>
              <w:rPr>
                <w:rFonts w:ascii="黑体"/>
                <w:sz w:val="24"/>
              </w:rPr>
              <w:t>2</w:t>
            </w:r>
          </w:p>
        </w:tc>
      </w:tr>
      <w:tr w:rsidR="003D1181">
        <w:trPr>
          <w:trHeight w:val="304"/>
        </w:trPr>
        <w:tc>
          <w:tcPr>
            <w:tcW w:w="370" w:type="dxa"/>
            <w:tcBorders>
              <w:top w:val="single" w:sz="4" w:space="0" w:color="000000"/>
            </w:tcBorders>
            <w:textDirection w:val="tbRl"/>
          </w:tcPr>
          <w:p w:rsidR="003D1181" w:rsidRDefault="00EB6E1E">
            <w:pPr>
              <w:pStyle w:val="TableParagraph"/>
              <w:spacing w:before="9"/>
              <w:ind w:left="89"/>
              <w:rPr>
                <w:rFonts w:ascii="黑体"/>
                <w:sz w:val="24"/>
              </w:rPr>
            </w:pPr>
            <w:r>
              <w:rPr>
                <w:rFonts w:ascii="黑体"/>
                <w:sz w:val="24"/>
              </w:rPr>
              <w:t>6</w:t>
            </w:r>
          </w:p>
        </w:tc>
        <w:tc>
          <w:tcPr>
            <w:tcW w:w="375" w:type="dxa"/>
            <w:tcBorders>
              <w:top w:val="single" w:sz="4" w:space="0" w:color="000000"/>
            </w:tcBorders>
            <w:textDirection w:val="tbRl"/>
          </w:tcPr>
          <w:p w:rsidR="003D1181" w:rsidRDefault="00EB6E1E">
            <w:pPr>
              <w:pStyle w:val="TableParagraph"/>
              <w:spacing w:before="10"/>
              <w:ind w:left="89"/>
              <w:rPr>
                <w:rFonts w:ascii="黑体"/>
                <w:sz w:val="24"/>
              </w:rPr>
            </w:pPr>
            <w:r>
              <w:rPr>
                <w:rFonts w:ascii="黑体"/>
                <w:sz w:val="24"/>
              </w:rPr>
              <w:t>5</w:t>
            </w:r>
          </w:p>
        </w:tc>
        <w:tc>
          <w:tcPr>
            <w:tcW w:w="370" w:type="dxa"/>
            <w:tcBorders>
              <w:top w:val="single" w:sz="4" w:space="0" w:color="000000"/>
            </w:tcBorders>
            <w:textDirection w:val="tbRl"/>
          </w:tcPr>
          <w:p w:rsidR="003D1181" w:rsidRDefault="00EB6E1E">
            <w:pPr>
              <w:pStyle w:val="TableParagraph"/>
              <w:spacing w:before="10"/>
              <w:ind w:left="89"/>
              <w:rPr>
                <w:rFonts w:ascii="黑体"/>
                <w:sz w:val="24"/>
              </w:rPr>
            </w:pPr>
            <w:r>
              <w:rPr>
                <w:rFonts w:ascii="黑体"/>
                <w:sz w:val="24"/>
              </w:rPr>
              <w:t>4</w:t>
            </w:r>
          </w:p>
        </w:tc>
        <w:tc>
          <w:tcPr>
            <w:tcW w:w="375" w:type="dxa"/>
            <w:tcBorders>
              <w:top w:val="single" w:sz="4" w:space="0" w:color="000000"/>
            </w:tcBorders>
            <w:textDirection w:val="tbRl"/>
          </w:tcPr>
          <w:p w:rsidR="003D1181" w:rsidRDefault="00EB6E1E">
            <w:pPr>
              <w:pStyle w:val="TableParagraph"/>
              <w:spacing w:before="11"/>
              <w:ind w:left="89"/>
              <w:rPr>
                <w:rFonts w:ascii="黑体"/>
                <w:sz w:val="24"/>
              </w:rPr>
            </w:pPr>
            <w:r>
              <w:rPr>
                <w:rFonts w:ascii="黑体"/>
                <w:sz w:val="24"/>
              </w:rPr>
              <w:t>3</w:t>
            </w:r>
          </w:p>
        </w:tc>
        <w:tc>
          <w:tcPr>
            <w:tcW w:w="370" w:type="dxa"/>
            <w:tcBorders>
              <w:top w:val="single" w:sz="4" w:space="0" w:color="000000"/>
            </w:tcBorders>
            <w:textDirection w:val="tbRl"/>
          </w:tcPr>
          <w:p w:rsidR="003D1181" w:rsidRDefault="00EB6E1E">
            <w:pPr>
              <w:pStyle w:val="TableParagraph"/>
              <w:spacing w:before="11"/>
              <w:ind w:left="89"/>
              <w:rPr>
                <w:rFonts w:ascii="黑体"/>
                <w:sz w:val="24"/>
              </w:rPr>
            </w:pPr>
            <w:r>
              <w:rPr>
                <w:rFonts w:ascii="黑体"/>
                <w:sz w:val="24"/>
              </w:rPr>
              <w:t>2</w:t>
            </w:r>
          </w:p>
        </w:tc>
        <w:tc>
          <w:tcPr>
            <w:tcW w:w="375" w:type="dxa"/>
            <w:tcBorders>
              <w:top w:val="single" w:sz="4" w:space="0" w:color="000000"/>
              <w:right w:val="single" w:sz="4" w:space="0" w:color="000000"/>
            </w:tcBorders>
            <w:textDirection w:val="tbRl"/>
          </w:tcPr>
          <w:p w:rsidR="003D1181" w:rsidRDefault="00EB6E1E">
            <w:pPr>
              <w:pStyle w:val="TableParagraph"/>
              <w:spacing w:before="17"/>
              <w:ind w:left="89"/>
              <w:rPr>
                <w:rFonts w:ascii="黑体"/>
                <w:sz w:val="24"/>
              </w:rPr>
            </w:pPr>
            <w:r>
              <w:rPr>
                <w:rFonts w:ascii="黑体"/>
                <w:sz w:val="24"/>
              </w:rPr>
              <w:t>1</w:t>
            </w:r>
          </w:p>
        </w:tc>
        <w:tc>
          <w:tcPr>
            <w:tcW w:w="586" w:type="dxa"/>
            <w:vMerge/>
            <w:tcBorders>
              <w:top w:val="nil"/>
              <w:left w:val="single" w:sz="4" w:space="0" w:color="000000"/>
            </w:tcBorders>
            <w:textDirection w:val="tbRl"/>
          </w:tcPr>
          <w:p w:rsidR="003D1181" w:rsidRDefault="003D1181">
            <w:pPr>
              <w:rPr>
                <w:sz w:val="2"/>
                <w:szCs w:val="2"/>
              </w:rPr>
            </w:pPr>
          </w:p>
        </w:tc>
        <w:tc>
          <w:tcPr>
            <w:tcW w:w="370" w:type="dxa"/>
            <w:vMerge/>
            <w:tcBorders>
              <w:top w:val="nil"/>
            </w:tcBorders>
            <w:textDirection w:val="tbRl"/>
          </w:tcPr>
          <w:p w:rsidR="003D1181" w:rsidRDefault="003D1181">
            <w:pPr>
              <w:rPr>
                <w:sz w:val="2"/>
                <w:szCs w:val="2"/>
              </w:rPr>
            </w:pPr>
          </w:p>
        </w:tc>
        <w:tc>
          <w:tcPr>
            <w:tcW w:w="375" w:type="dxa"/>
            <w:vMerge/>
            <w:tcBorders>
              <w:top w:val="nil"/>
            </w:tcBorders>
            <w:textDirection w:val="tbRl"/>
          </w:tcPr>
          <w:p w:rsidR="003D1181" w:rsidRDefault="003D1181">
            <w:pPr>
              <w:rPr>
                <w:sz w:val="2"/>
                <w:szCs w:val="2"/>
              </w:rPr>
            </w:pPr>
          </w:p>
        </w:tc>
        <w:tc>
          <w:tcPr>
            <w:tcW w:w="370" w:type="dxa"/>
            <w:vMerge/>
            <w:tcBorders>
              <w:top w:val="nil"/>
            </w:tcBorders>
            <w:textDirection w:val="tbRl"/>
          </w:tcPr>
          <w:p w:rsidR="003D1181" w:rsidRDefault="003D1181">
            <w:pPr>
              <w:rPr>
                <w:sz w:val="2"/>
                <w:szCs w:val="2"/>
              </w:rPr>
            </w:pPr>
          </w:p>
        </w:tc>
        <w:tc>
          <w:tcPr>
            <w:tcW w:w="375" w:type="dxa"/>
            <w:vMerge/>
            <w:tcBorders>
              <w:top w:val="nil"/>
            </w:tcBorders>
            <w:textDirection w:val="tbRl"/>
          </w:tcPr>
          <w:p w:rsidR="003D1181" w:rsidRDefault="003D1181">
            <w:pPr>
              <w:rPr>
                <w:sz w:val="2"/>
                <w:szCs w:val="2"/>
              </w:rPr>
            </w:pPr>
          </w:p>
        </w:tc>
        <w:tc>
          <w:tcPr>
            <w:tcW w:w="370" w:type="dxa"/>
            <w:vMerge/>
            <w:tcBorders>
              <w:top w:val="nil"/>
            </w:tcBorders>
            <w:textDirection w:val="tbRl"/>
          </w:tcPr>
          <w:p w:rsidR="003D1181" w:rsidRDefault="003D1181">
            <w:pPr>
              <w:rPr>
                <w:sz w:val="2"/>
                <w:szCs w:val="2"/>
              </w:rPr>
            </w:pPr>
          </w:p>
        </w:tc>
        <w:tc>
          <w:tcPr>
            <w:tcW w:w="375" w:type="dxa"/>
            <w:vMerge/>
            <w:tcBorders>
              <w:top w:val="nil"/>
            </w:tcBorders>
            <w:textDirection w:val="tbRl"/>
          </w:tcPr>
          <w:p w:rsidR="003D1181" w:rsidRDefault="003D1181">
            <w:pPr>
              <w:rPr>
                <w:sz w:val="2"/>
                <w:szCs w:val="2"/>
              </w:rPr>
            </w:pPr>
          </w:p>
        </w:tc>
        <w:tc>
          <w:tcPr>
            <w:tcW w:w="394" w:type="dxa"/>
            <w:vMerge/>
            <w:tcBorders>
              <w:top w:val="nil"/>
            </w:tcBorders>
            <w:textDirection w:val="tbRl"/>
          </w:tcPr>
          <w:p w:rsidR="003D1181" w:rsidRDefault="003D1181">
            <w:pPr>
              <w:rPr>
                <w:sz w:val="2"/>
                <w:szCs w:val="2"/>
              </w:rPr>
            </w:pPr>
          </w:p>
        </w:tc>
        <w:tc>
          <w:tcPr>
            <w:tcW w:w="413" w:type="dxa"/>
            <w:vMerge/>
            <w:tcBorders>
              <w:top w:val="nil"/>
            </w:tcBorders>
            <w:textDirection w:val="tbRl"/>
          </w:tcPr>
          <w:p w:rsidR="003D1181" w:rsidRDefault="003D1181">
            <w:pPr>
              <w:rPr>
                <w:sz w:val="2"/>
                <w:szCs w:val="2"/>
              </w:rPr>
            </w:pPr>
          </w:p>
        </w:tc>
        <w:tc>
          <w:tcPr>
            <w:tcW w:w="375" w:type="dxa"/>
            <w:vMerge/>
            <w:tcBorders>
              <w:top w:val="nil"/>
              <w:left w:val="single" w:sz="4" w:space="0" w:color="000000"/>
            </w:tcBorders>
            <w:textDirection w:val="tbRl"/>
          </w:tcPr>
          <w:p w:rsidR="003D1181" w:rsidRDefault="003D1181">
            <w:pPr>
              <w:rPr>
                <w:sz w:val="2"/>
                <w:szCs w:val="2"/>
              </w:rPr>
            </w:pPr>
          </w:p>
        </w:tc>
        <w:tc>
          <w:tcPr>
            <w:tcW w:w="370" w:type="dxa"/>
            <w:vMerge/>
            <w:tcBorders>
              <w:top w:val="nil"/>
            </w:tcBorders>
            <w:textDirection w:val="tbRl"/>
          </w:tcPr>
          <w:p w:rsidR="003D1181" w:rsidRDefault="003D1181">
            <w:pPr>
              <w:rPr>
                <w:sz w:val="2"/>
                <w:szCs w:val="2"/>
              </w:rPr>
            </w:pPr>
          </w:p>
        </w:tc>
        <w:tc>
          <w:tcPr>
            <w:tcW w:w="375" w:type="dxa"/>
            <w:vMerge/>
            <w:tcBorders>
              <w:top w:val="nil"/>
            </w:tcBorders>
            <w:textDirection w:val="tbRl"/>
          </w:tcPr>
          <w:p w:rsidR="003D1181" w:rsidRDefault="003D1181">
            <w:pPr>
              <w:rPr>
                <w:sz w:val="2"/>
                <w:szCs w:val="2"/>
              </w:rPr>
            </w:pPr>
          </w:p>
        </w:tc>
        <w:tc>
          <w:tcPr>
            <w:tcW w:w="370" w:type="dxa"/>
            <w:vMerge/>
            <w:tcBorders>
              <w:top w:val="nil"/>
            </w:tcBorders>
            <w:textDirection w:val="tbRl"/>
          </w:tcPr>
          <w:p w:rsidR="003D1181" w:rsidRDefault="003D1181">
            <w:pPr>
              <w:rPr>
                <w:sz w:val="2"/>
                <w:szCs w:val="2"/>
              </w:rPr>
            </w:pPr>
          </w:p>
        </w:tc>
        <w:tc>
          <w:tcPr>
            <w:tcW w:w="332" w:type="dxa"/>
            <w:vMerge/>
            <w:tcBorders>
              <w:top w:val="nil"/>
            </w:tcBorders>
            <w:textDirection w:val="tbRl"/>
          </w:tcPr>
          <w:p w:rsidR="003D1181" w:rsidRDefault="003D1181">
            <w:pPr>
              <w:rPr>
                <w:sz w:val="2"/>
                <w:szCs w:val="2"/>
              </w:rPr>
            </w:pPr>
          </w:p>
        </w:tc>
        <w:tc>
          <w:tcPr>
            <w:tcW w:w="375" w:type="dxa"/>
            <w:vMerge/>
            <w:tcBorders>
              <w:top w:val="nil"/>
            </w:tcBorders>
            <w:textDirection w:val="tbRl"/>
          </w:tcPr>
          <w:p w:rsidR="003D1181" w:rsidRDefault="003D1181">
            <w:pPr>
              <w:rPr>
                <w:sz w:val="2"/>
                <w:szCs w:val="2"/>
              </w:rPr>
            </w:pPr>
          </w:p>
        </w:tc>
      </w:tr>
      <w:tr w:rsidR="003D1181">
        <w:trPr>
          <w:trHeight w:val="1697"/>
        </w:trPr>
        <w:tc>
          <w:tcPr>
            <w:tcW w:w="370" w:type="dxa"/>
            <w:tcBorders>
              <w:bottom w:val="single" w:sz="4" w:space="0" w:color="000000"/>
            </w:tcBorders>
            <w:textDirection w:val="tbRl"/>
          </w:tcPr>
          <w:p w:rsidR="003D1181" w:rsidRDefault="00EB6E1E">
            <w:pPr>
              <w:pStyle w:val="TableParagraph"/>
              <w:spacing w:before="9"/>
              <w:ind w:left="303"/>
              <w:rPr>
                <w:sz w:val="24"/>
              </w:rPr>
            </w:pPr>
            <w:r>
              <w:rPr>
                <w:sz w:val="24"/>
              </w:rPr>
              <w:t>14170008B</w:t>
            </w:r>
          </w:p>
        </w:tc>
        <w:tc>
          <w:tcPr>
            <w:tcW w:w="375" w:type="dxa"/>
            <w:tcBorders>
              <w:bottom w:val="single" w:sz="4" w:space="0" w:color="000000"/>
            </w:tcBorders>
            <w:textDirection w:val="tbRl"/>
          </w:tcPr>
          <w:p w:rsidR="003D1181" w:rsidRDefault="00EB6E1E">
            <w:pPr>
              <w:pStyle w:val="TableParagraph"/>
              <w:spacing w:before="10"/>
              <w:ind w:left="303"/>
              <w:rPr>
                <w:sz w:val="24"/>
              </w:rPr>
            </w:pPr>
            <w:r>
              <w:rPr>
                <w:sz w:val="24"/>
              </w:rPr>
              <w:t>14220051B</w:t>
            </w:r>
          </w:p>
        </w:tc>
        <w:tc>
          <w:tcPr>
            <w:tcW w:w="370" w:type="dxa"/>
            <w:tcBorders>
              <w:bottom w:val="single" w:sz="4" w:space="0" w:color="000000"/>
            </w:tcBorders>
            <w:textDirection w:val="tbRl"/>
          </w:tcPr>
          <w:p w:rsidR="003D1181" w:rsidRDefault="00EB6E1E">
            <w:pPr>
              <w:pStyle w:val="TableParagraph"/>
              <w:spacing w:before="10"/>
              <w:ind w:left="303"/>
              <w:rPr>
                <w:sz w:val="24"/>
              </w:rPr>
            </w:pPr>
            <w:r>
              <w:rPr>
                <w:sz w:val="24"/>
              </w:rPr>
              <w:t>14220042B</w:t>
            </w:r>
          </w:p>
        </w:tc>
        <w:tc>
          <w:tcPr>
            <w:tcW w:w="375" w:type="dxa"/>
            <w:tcBorders>
              <w:bottom w:val="single" w:sz="4" w:space="0" w:color="000000"/>
            </w:tcBorders>
            <w:textDirection w:val="tbRl"/>
          </w:tcPr>
          <w:p w:rsidR="003D1181" w:rsidRDefault="00EB6E1E">
            <w:pPr>
              <w:pStyle w:val="TableParagraph"/>
              <w:spacing w:before="11"/>
              <w:ind w:left="303"/>
              <w:rPr>
                <w:sz w:val="24"/>
              </w:rPr>
            </w:pPr>
            <w:r>
              <w:rPr>
                <w:sz w:val="24"/>
              </w:rPr>
              <w:t>14220050B</w:t>
            </w:r>
          </w:p>
        </w:tc>
        <w:tc>
          <w:tcPr>
            <w:tcW w:w="370" w:type="dxa"/>
            <w:tcBorders>
              <w:bottom w:val="single" w:sz="4" w:space="0" w:color="000000"/>
            </w:tcBorders>
            <w:textDirection w:val="tbRl"/>
          </w:tcPr>
          <w:p w:rsidR="003D1181" w:rsidRDefault="00EB6E1E">
            <w:pPr>
              <w:pStyle w:val="TableParagraph"/>
              <w:spacing w:before="11"/>
              <w:ind w:left="303"/>
              <w:rPr>
                <w:sz w:val="24"/>
              </w:rPr>
            </w:pPr>
            <w:r>
              <w:rPr>
                <w:sz w:val="24"/>
              </w:rPr>
              <w:t>14220012B</w:t>
            </w:r>
          </w:p>
        </w:tc>
        <w:tc>
          <w:tcPr>
            <w:tcW w:w="375" w:type="dxa"/>
            <w:tcBorders>
              <w:bottom w:val="single" w:sz="4" w:space="0" w:color="000000"/>
              <w:right w:val="single" w:sz="4" w:space="0" w:color="000000"/>
            </w:tcBorders>
            <w:textDirection w:val="tbRl"/>
          </w:tcPr>
          <w:p w:rsidR="003D1181" w:rsidRDefault="00EB6E1E">
            <w:pPr>
              <w:pStyle w:val="TableParagraph"/>
              <w:spacing w:before="17"/>
              <w:ind w:left="303"/>
              <w:rPr>
                <w:sz w:val="24"/>
              </w:rPr>
            </w:pPr>
            <w:r>
              <w:rPr>
                <w:sz w:val="24"/>
              </w:rPr>
              <w:t>14220015B</w:t>
            </w:r>
          </w:p>
        </w:tc>
        <w:tc>
          <w:tcPr>
            <w:tcW w:w="586" w:type="dxa"/>
            <w:vMerge/>
            <w:tcBorders>
              <w:top w:val="nil"/>
              <w:left w:val="single" w:sz="4" w:space="0" w:color="000000"/>
            </w:tcBorders>
            <w:textDirection w:val="tbRl"/>
          </w:tcPr>
          <w:p w:rsidR="003D1181" w:rsidRDefault="003D1181">
            <w:pPr>
              <w:rPr>
                <w:sz w:val="2"/>
                <w:szCs w:val="2"/>
              </w:rPr>
            </w:pPr>
          </w:p>
        </w:tc>
        <w:tc>
          <w:tcPr>
            <w:tcW w:w="370" w:type="dxa"/>
            <w:tcBorders>
              <w:bottom w:val="single" w:sz="4" w:space="0" w:color="000000"/>
            </w:tcBorders>
            <w:textDirection w:val="tbRl"/>
          </w:tcPr>
          <w:p w:rsidR="003D1181" w:rsidRDefault="00EB6E1E">
            <w:pPr>
              <w:pStyle w:val="TableParagraph"/>
              <w:spacing w:before="12"/>
              <w:ind w:left="301"/>
              <w:rPr>
                <w:sz w:val="24"/>
              </w:rPr>
            </w:pPr>
            <w:r>
              <w:rPr>
                <w:sz w:val="24"/>
              </w:rPr>
              <w:t>14220048B</w:t>
            </w:r>
          </w:p>
        </w:tc>
        <w:tc>
          <w:tcPr>
            <w:tcW w:w="375" w:type="dxa"/>
            <w:tcBorders>
              <w:bottom w:val="single" w:sz="4" w:space="0" w:color="000000"/>
            </w:tcBorders>
            <w:textDirection w:val="tbRl"/>
          </w:tcPr>
          <w:p w:rsidR="003D1181" w:rsidRDefault="00EB6E1E">
            <w:pPr>
              <w:pStyle w:val="TableParagraph"/>
              <w:spacing w:before="13"/>
              <w:ind w:left="301"/>
              <w:rPr>
                <w:sz w:val="24"/>
              </w:rPr>
            </w:pPr>
            <w:r>
              <w:rPr>
                <w:sz w:val="24"/>
              </w:rPr>
              <w:t>14220046B</w:t>
            </w:r>
          </w:p>
        </w:tc>
        <w:tc>
          <w:tcPr>
            <w:tcW w:w="370" w:type="dxa"/>
            <w:tcBorders>
              <w:bottom w:val="single" w:sz="4" w:space="0" w:color="000000"/>
            </w:tcBorders>
            <w:textDirection w:val="tbRl"/>
          </w:tcPr>
          <w:p w:rsidR="003D1181" w:rsidRDefault="00EB6E1E">
            <w:pPr>
              <w:pStyle w:val="TableParagraph"/>
              <w:spacing w:before="13"/>
              <w:ind w:left="301"/>
              <w:rPr>
                <w:sz w:val="24"/>
              </w:rPr>
            </w:pPr>
            <w:r>
              <w:rPr>
                <w:sz w:val="24"/>
              </w:rPr>
              <w:t>14220045B</w:t>
            </w:r>
          </w:p>
        </w:tc>
        <w:tc>
          <w:tcPr>
            <w:tcW w:w="375" w:type="dxa"/>
            <w:tcBorders>
              <w:bottom w:val="single" w:sz="4" w:space="0" w:color="000000"/>
            </w:tcBorders>
            <w:textDirection w:val="tbRl"/>
          </w:tcPr>
          <w:p w:rsidR="003D1181" w:rsidRDefault="00EB6E1E">
            <w:pPr>
              <w:pStyle w:val="TableParagraph"/>
              <w:spacing w:before="14"/>
              <w:ind w:left="301"/>
              <w:rPr>
                <w:sz w:val="24"/>
              </w:rPr>
            </w:pPr>
            <w:r>
              <w:rPr>
                <w:sz w:val="24"/>
              </w:rPr>
              <w:t>14220043B</w:t>
            </w:r>
          </w:p>
        </w:tc>
        <w:tc>
          <w:tcPr>
            <w:tcW w:w="370" w:type="dxa"/>
            <w:tcBorders>
              <w:bottom w:val="single" w:sz="4" w:space="0" w:color="000000"/>
            </w:tcBorders>
            <w:textDirection w:val="tbRl"/>
          </w:tcPr>
          <w:p w:rsidR="003D1181" w:rsidRDefault="00EB6E1E">
            <w:pPr>
              <w:pStyle w:val="TableParagraph"/>
              <w:spacing w:before="14"/>
              <w:ind w:left="301"/>
              <w:rPr>
                <w:sz w:val="24"/>
              </w:rPr>
            </w:pPr>
            <w:r>
              <w:rPr>
                <w:sz w:val="24"/>
              </w:rPr>
              <w:t>14220041B</w:t>
            </w:r>
          </w:p>
        </w:tc>
        <w:tc>
          <w:tcPr>
            <w:tcW w:w="375" w:type="dxa"/>
            <w:tcBorders>
              <w:bottom w:val="single" w:sz="4" w:space="0" w:color="000000"/>
            </w:tcBorders>
            <w:textDirection w:val="tbRl"/>
          </w:tcPr>
          <w:p w:rsidR="003D1181" w:rsidRDefault="00EB6E1E">
            <w:pPr>
              <w:pStyle w:val="TableParagraph"/>
              <w:spacing w:before="15"/>
              <w:ind w:left="301"/>
              <w:rPr>
                <w:sz w:val="24"/>
              </w:rPr>
            </w:pPr>
            <w:r>
              <w:rPr>
                <w:sz w:val="24"/>
              </w:rPr>
              <w:t>14220002B</w:t>
            </w:r>
          </w:p>
        </w:tc>
        <w:tc>
          <w:tcPr>
            <w:tcW w:w="394" w:type="dxa"/>
            <w:tcBorders>
              <w:bottom w:val="single" w:sz="4" w:space="0" w:color="000000"/>
            </w:tcBorders>
            <w:textDirection w:val="tbRl"/>
          </w:tcPr>
          <w:p w:rsidR="003D1181" w:rsidRDefault="00EB6E1E">
            <w:pPr>
              <w:pStyle w:val="TableParagraph"/>
              <w:spacing w:before="25"/>
              <w:ind w:left="301"/>
              <w:rPr>
                <w:sz w:val="24"/>
              </w:rPr>
            </w:pPr>
            <w:r>
              <w:rPr>
                <w:sz w:val="24"/>
              </w:rPr>
              <w:t>14220001B</w:t>
            </w:r>
          </w:p>
        </w:tc>
        <w:tc>
          <w:tcPr>
            <w:tcW w:w="413" w:type="dxa"/>
            <w:vMerge/>
            <w:tcBorders>
              <w:top w:val="nil"/>
            </w:tcBorders>
            <w:textDirection w:val="tbRl"/>
          </w:tcPr>
          <w:p w:rsidR="003D1181" w:rsidRDefault="003D1181">
            <w:pPr>
              <w:rPr>
                <w:sz w:val="2"/>
                <w:szCs w:val="2"/>
              </w:rPr>
            </w:pPr>
          </w:p>
        </w:tc>
        <w:tc>
          <w:tcPr>
            <w:tcW w:w="375" w:type="dxa"/>
            <w:tcBorders>
              <w:bottom w:val="single" w:sz="4" w:space="0" w:color="000000"/>
            </w:tcBorders>
            <w:textDirection w:val="tbRl"/>
          </w:tcPr>
          <w:p w:rsidR="003D1181" w:rsidRDefault="00EB6E1E">
            <w:pPr>
              <w:pStyle w:val="TableParagraph"/>
              <w:spacing w:before="21"/>
              <w:ind w:left="421"/>
              <w:rPr>
                <w:sz w:val="24"/>
              </w:rPr>
            </w:pPr>
            <w:r>
              <w:rPr>
                <w:sz w:val="24"/>
              </w:rPr>
              <w:t>GG6003C</w:t>
            </w:r>
          </w:p>
        </w:tc>
        <w:tc>
          <w:tcPr>
            <w:tcW w:w="370" w:type="dxa"/>
            <w:tcBorders>
              <w:bottom w:val="single" w:sz="4" w:space="0" w:color="000000"/>
            </w:tcBorders>
            <w:textDirection w:val="tbRl"/>
          </w:tcPr>
          <w:p w:rsidR="003D1181" w:rsidRDefault="00EB6E1E">
            <w:pPr>
              <w:pStyle w:val="TableParagraph"/>
              <w:spacing w:before="16"/>
              <w:ind w:left="421"/>
              <w:rPr>
                <w:sz w:val="24"/>
              </w:rPr>
            </w:pPr>
            <w:r>
              <w:rPr>
                <w:sz w:val="24"/>
              </w:rPr>
              <w:t>GG5002C</w:t>
            </w:r>
          </w:p>
        </w:tc>
        <w:tc>
          <w:tcPr>
            <w:tcW w:w="375" w:type="dxa"/>
            <w:tcBorders>
              <w:bottom w:val="single" w:sz="4" w:space="0" w:color="000000"/>
            </w:tcBorders>
            <w:textDirection w:val="tbRl"/>
          </w:tcPr>
          <w:p w:rsidR="003D1181" w:rsidRDefault="00EB6E1E">
            <w:pPr>
              <w:pStyle w:val="TableParagraph"/>
              <w:spacing w:before="22"/>
              <w:ind w:left="421"/>
              <w:rPr>
                <w:sz w:val="24"/>
              </w:rPr>
            </w:pPr>
            <w:r>
              <w:rPr>
                <w:sz w:val="24"/>
              </w:rPr>
              <w:t>GG1102A</w:t>
            </w:r>
          </w:p>
        </w:tc>
        <w:tc>
          <w:tcPr>
            <w:tcW w:w="370" w:type="dxa"/>
            <w:tcBorders>
              <w:bottom w:val="single" w:sz="4" w:space="0" w:color="000000"/>
            </w:tcBorders>
            <w:textDirection w:val="tbRl"/>
          </w:tcPr>
          <w:p w:rsidR="003D1181" w:rsidRDefault="00EB6E1E">
            <w:pPr>
              <w:pStyle w:val="TableParagraph"/>
              <w:spacing w:before="17"/>
              <w:ind w:left="421"/>
              <w:rPr>
                <w:sz w:val="24"/>
              </w:rPr>
            </w:pPr>
            <w:r>
              <w:rPr>
                <w:sz w:val="24"/>
              </w:rPr>
              <w:t>GG4006A</w:t>
            </w:r>
          </w:p>
        </w:tc>
        <w:tc>
          <w:tcPr>
            <w:tcW w:w="332" w:type="dxa"/>
            <w:tcBorders>
              <w:bottom w:val="single" w:sz="4" w:space="0" w:color="000000"/>
            </w:tcBorders>
            <w:textDirection w:val="tbRl"/>
          </w:tcPr>
          <w:p w:rsidR="003D1181" w:rsidRDefault="00EB6E1E">
            <w:pPr>
              <w:pStyle w:val="TableParagraph"/>
              <w:spacing w:line="292" w:lineRule="exact"/>
              <w:ind w:left="421"/>
              <w:rPr>
                <w:sz w:val="24"/>
              </w:rPr>
            </w:pPr>
            <w:r>
              <w:rPr>
                <w:sz w:val="24"/>
              </w:rPr>
              <w:t>GG1008A</w:t>
            </w:r>
          </w:p>
        </w:tc>
        <w:tc>
          <w:tcPr>
            <w:tcW w:w="375" w:type="dxa"/>
            <w:tcBorders>
              <w:bottom w:val="single" w:sz="4" w:space="0" w:color="000000"/>
            </w:tcBorders>
            <w:textDirection w:val="tbRl"/>
          </w:tcPr>
          <w:p w:rsidR="003D1181" w:rsidRDefault="00EB6E1E">
            <w:pPr>
              <w:pStyle w:val="TableParagraph"/>
              <w:spacing w:before="18"/>
              <w:ind w:left="421"/>
              <w:rPr>
                <w:sz w:val="24"/>
              </w:rPr>
            </w:pPr>
            <w:r>
              <w:rPr>
                <w:sz w:val="24"/>
              </w:rPr>
              <w:t>GG0203C</w:t>
            </w:r>
          </w:p>
        </w:tc>
      </w:tr>
      <w:tr w:rsidR="003D1181">
        <w:trPr>
          <w:trHeight w:val="3527"/>
        </w:trPr>
        <w:tc>
          <w:tcPr>
            <w:tcW w:w="370" w:type="dxa"/>
            <w:tcBorders>
              <w:top w:val="single" w:sz="4" w:space="0" w:color="000000"/>
            </w:tcBorders>
            <w:textDirection w:val="tbRl"/>
          </w:tcPr>
          <w:p w:rsidR="003D1181" w:rsidRDefault="00EB6E1E">
            <w:pPr>
              <w:pStyle w:val="TableParagraph"/>
              <w:spacing w:before="45"/>
              <w:ind w:left="1158"/>
              <w:rPr>
                <w:sz w:val="19"/>
              </w:rPr>
            </w:pPr>
            <w:r>
              <w:rPr>
                <w:w w:val="105"/>
                <w:sz w:val="19"/>
              </w:rPr>
              <w:t>摄影摄像技术</w:t>
            </w:r>
          </w:p>
        </w:tc>
        <w:tc>
          <w:tcPr>
            <w:tcW w:w="375" w:type="dxa"/>
            <w:tcBorders>
              <w:top w:val="single" w:sz="4" w:space="0" w:color="000000"/>
            </w:tcBorders>
            <w:textDirection w:val="tbRl"/>
          </w:tcPr>
          <w:p w:rsidR="003D1181" w:rsidRDefault="00EB6E1E">
            <w:pPr>
              <w:pStyle w:val="TableParagraph"/>
              <w:spacing w:before="45"/>
              <w:ind w:left="421" w:right="430"/>
              <w:jc w:val="center"/>
              <w:rPr>
                <w:sz w:val="19"/>
              </w:rPr>
            </w:pPr>
            <w:r>
              <w:rPr>
                <w:w w:val="105"/>
                <w:sz w:val="19"/>
              </w:rPr>
              <w:t>草图大师</w:t>
            </w:r>
          </w:p>
        </w:tc>
        <w:tc>
          <w:tcPr>
            <w:tcW w:w="370" w:type="dxa"/>
            <w:tcBorders>
              <w:top w:val="single" w:sz="4" w:space="0" w:color="000000"/>
            </w:tcBorders>
            <w:textDirection w:val="tbRl"/>
          </w:tcPr>
          <w:p w:rsidR="003D1181" w:rsidRDefault="00EB6E1E">
            <w:pPr>
              <w:pStyle w:val="TableParagraph"/>
              <w:spacing w:before="65"/>
              <w:ind w:left="1108"/>
              <w:rPr>
                <w:sz w:val="19"/>
              </w:rPr>
            </w:pPr>
            <w:r>
              <w:rPr>
                <w:w w:val="105"/>
                <w:sz w:val="19"/>
              </w:rPr>
              <w:t>After Effects</w:t>
            </w:r>
          </w:p>
        </w:tc>
        <w:tc>
          <w:tcPr>
            <w:tcW w:w="375" w:type="dxa"/>
            <w:tcBorders>
              <w:top w:val="single" w:sz="4" w:space="0" w:color="000000"/>
            </w:tcBorders>
            <w:textDirection w:val="tbRl"/>
          </w:tcPr>
          <w:p w:rsidR="003D1181" w:rsidRDefault="00EB6E1E">
            <w:pPr>
              <w:pStyle w:val="TableParagraph"/>
              <w:spacing w:before="46"/>
              <w:ind w:left="421" w:right="430"/>
              <w:jc w:val="center"/>
              <w:rPr>
                <w:sz w:val="19"/>
              </w:rPr>
            </w:pPr>
            <w:r>
              <w:rPr>
                <w:w w:val="105"/>
                <w:sz w:val="19"/>
              </w:rPr>
              <w:t>InDesign</w:t>
            </w:r>
          </w:p>
        </w:tc>
        <w:tc>
          <w:tcPr>
            <w:tcW w:w="370" w:type="dxa"/>
            <w:tcBorders>
              <w:top w:val="single" w:sz="4" w:space="0" w:color="000000"/>
            </w:tcBorders>
            <w:textDirection w:val="tbRl"/>
          </w:tcPr>
          <w:p w:rsidR="003D1181" w:rsidRDefault="00EB6E1E">
            <w:pPr>
              <w:pStyle w:val="TableParagraph"/>
              <w:spacing w:before="47"/>
              <w:ind w:left="421" w:right="430"/>
              <w:jc w:val="center"/>
              <w:rPr>
                <w:sz w:val="19"/>
              </w:rPr>
            </w:pPr>
            <w:r>
              <w:rPr>
                <w:w w:val="105"/>
                <w:sz w:val="19"/>
              </w:rPr>
              <w:t>广告设计</w:t>
            </w:r>
          </w:p>
        </w:tc>
        <w:tc>
          <w:tcPr>
            <w:tcW w:w="375" w:type="dxa"/>
            <w:tcBorders>
              <w:top w:val="single" w:sz="4" w:space="0" w:color="000000"/>
              <w:right w:val="single" w:sz="4" w:space="0" w:color="000000"/>
            </w:tcBorders>
            <w:textDirection w:val="tbRl"/>
          </w:tcPr>
          <w:p w:rsidR="003D1181" w:rsidRDefault="00EB6E1E">
            <w:pPr>
              <w:pStyle w:val="TableParagraph"/>
              <w:spacing w:before="52"/>
              <w:ind w:left="421" w:right="430"/>
              <w:jc w:val="center"/>
              <w:rPr>
                <w:sz w:val="19"/>
              </w:rPr>
            </w:pPr>
            <w:r>
              <w:rPr>
                <w:w w:val="105"/>
                <w:sz w:val="19"/>
              </w:rPr>
              <w:t>包装设计</w:t>
            </w:r>
          </w:p>
        </w:tc>
        <w:tc>
          <w:tcPr>
            <w:tcW w:w="586" w:type="dxa"/>
            <w:vMerge/>
            <w:tcBorders>
              <w:top w:val="nil"/>
              <w:left w:val="single" w:sz="4" w:space="0" w:color="000000"/>
            </w:tcBorders>
            <w:textDirection w:val="tbRl"/>
          </w:tcPr>
          <w:p w:rsidR="003D1181" w:rsidRDefault="003D1181">
            <w:pPr>
              <w:rPr>
                <w:sz w:val="2"/>
                <w:szCs w:val="2"/>
              </w:rPr>
            </w:pPr>
          </w:p>
        </w:tc>
        <w:tc>
          <w:tcPr>
            <w:tcW w:w="370" w:type="dxa"/>
            <w:tcBorders>
              <w:top w:val="single" w:sz="4" w:space="0" w:color="000000"/>
            </w:tcBorders>
            <w:textDirection w:val="tbRl"/>
          </w:tcPr>
          <w:p w:rsidR="003D1181" w:rsidRDefault="00EB6E1E">
            <w:pPr>
              <w:pStyle w:val="TableParagraph"/>
              <w:spacing w:before="48"/>
              <w:ind w:left="421" w:right="430"/>
              <w:jc w:val="center"/>
              <w:rPr>
                <w:sz w:val="19"/>
              </w:rPr>
            </w:pPr>
            <w:r>
              <w:rPr>
                <w:w w:val="105"/>
                <w:sz w:val="19"/>
              </w:rPr>
              <w:t>插画设计</w:t>
            </w:r>
          </w:p>
        </w:tc>
        <w:tc>
          <w:tcPr>
            <w:tcW w:w="375" w:type="dxa"/>
            <w:tcBorders>
              <w:top w:val="single" w:sz="4" w:space="0" w:color="000000"/>
            </w:tcBorders>
            <w:textDirection w:val="tbRl"/>
          </w:tcPr>
          <w:p w:rsidR="003D1181" w:rsidRDefault="00EB6E1E">
            <w:pPr>
              <w:pStyle w:val="TableParagraph"/>
              <w:spacing w:before="64"/>
              <w:ind w:left="421" w:right="430"/>
              <w:jc w:val="center"/>
              <w:rPr>
                <w:sz w:val="17"/>
              </w:rPr>
            </w:pPr>
            <w:r>
              <w:rPr>
                <w:w w:val="105"/>
                <w:sz w:val="17"/>
              </w:rPr>
              <w:t>Illustrator</w:t>
            </w:r>
          </w:p>
        </w:tc>
        <w:tc>
          <w:tcPr>
            <w:tcW w:w="370" w:type="dxa"/>
            <w:tcBorders>
              <w:top w:val="single" w:sz="4" w:space="0" w:color="000000"/>
            </w:tcBorders>
            <w:textDirection w:val="tbRl"/>
          </w:tcPr>
          <w:p w:rsidR="003D1181" w:rsidRDefault="00EB6E1E">
            <w:pPr>
              <w:pStyle w:val="TableParagraph"/>
              <w:spacing w:before="49"/>
              <w:ind w:left="421" w:right="430"/>
              <w:jc w:val="center"/>
              <w:rPr>
                <w:sz w:val="19"/>
              </w:rPr>
            </w:pPr>
            <w:r>
              <w:rPr>
                <w:w w:val="105"/>
                <w:sz w:val="19"/>
              </w:rPr>
              <w:t>图形创意</w:t>
            </w:r>
          </w:p>
        </w:tc>
        <w:tc>
          <w:tcPr>
            <w:tcW w:w="375" w:type="dxa"/>
            <w:tcBorders>
              <w:top w:val="single" w:sz="4" w:space="0" w:color="000000"/>
            </w:tcBorders>
            <w:textDirection w:val="tbRl"/>
          </w:tcPr>
          <w:p w:rsidR="003D1181" w:rsidRDefault="00EB6E1E">
            <w:pPr>
              <w:pStyle w:val="TableParagraph"/>
              <w:spacing w:before="49"/>
              <w:ind w:left="782"/>
              <w:rPr>
                <w:sz w:val="19"/>
              </w:rPr>
            </w:pPr>
            <w:r>
              <w:rPr>
                <w:w w:val="105"/>
                <w:sz w:val="19"/>
              </w:rPr>
              <w:t xml:space="preserve">Photoshop </w:t>
            </w:r>
            <w:r>
              <w:rPr>
                <w:w w:val="105"/>
                <w:sz w:val="19"/>
              </w:rPr>
              <w:t>设计与制作</w:t>
            </w:r>
          </w:p>
        </w:tc>
        <w:tc>
          <w:tcPr>
            <w:tcW w:w="370" w:type="dxa"/>
            <w:tcBorders>
              <w:top w:val="single" w:sz="4" w:space="0" w:color="000000"/>
            </w:tcBorders>
            <w:textDirection w:val="tbRl"/>
          </w:tcPr>
          <w:p w:rsidR="003D1181" w:rsidRDefault="00EB6E1E">
            <w:pPr>
              <w:pStyle w:val="TableParagraph"/>
              <w:spacing w:before="14"/>
              <w:ind w:left="421" w:right="430"/>
              <w:jc w:val="center"/>
              <w:rPr>
                <w:sz w:val="24"/>
              </w:rPr>
            </w:pPr>
            <w:r>
              <w:rPr>
                <w:sz w:val="24"/>
              </w:rPr>
              <w:t>构成基础</w:t>
            </w:r>
          </w:p>
        </w:tc>
        <w:tc>
          <w:tcPr>
            <w:tcW w:w="375" w:type="dxa"/>
            <w:tcBorders>
              <w:top w:val="single" w:sz="4" w:space="0" w:color="000000"/>
            </w:tcBorders>
            <w:textDirection w:val="tbRl"/>
          </w:tcPr>
          <w:p w:rsidR="003D1181" w:rsidRDefault="00EB6E1E">
            <w:pPr>
              <w:pStyle w:val="TableParagraph"/>
              <w:spacing w:before="15"/>
              <w:ind w:left="421" w:right="430"/>
              <w:jc w:val="center"/>
              <w:rPr>
                <w:sz w:val="24"/>
              </w:rPr>
            </w:pPr>
            <w:r>
              <w:rPr>
                <w:sz w:val="24"/>
              </w:rPr>
              <w:t>色彩</w:t>
            </w:r>
          </w:p>
        </w:tc>
        <w:tc>
          <w:tcPr>
            <w:tcW w:w="394" w:type="dxa"/>
            <w:tcBorders>
              <w:top w:val="single" w:sz="4" w:space="0" w:color="000000"/>
            </w:tcBorders>
            <w:textDirection w:val="tbRl"/>
          </w:tcPr>
          <w:p w:rsidR="003D1181" w:rsidRDefault="00EB6E1E">
            <w:pPr>
              <w:pStyle w:val="TableParagraph"/>
              <w:spacing w:before="25"/>
              <w:ind w:left="421" w:right="430"/>
              <w:jc w:val="center"/>
              <w:rPr>
                <w:sz w:val="24"/>
              </w:rPr>
            </w:pPr>
            <w:r>
              <w:rPr>
                <w:sz w:val="24"/>
              </w:rPr>
              <w:t>素描</w:t>
            </w:r>
          </w:p>
        </w:tc>
        <w:tc>
          <w:tcPr>
            <w:tcW w:w="413" w:type="dxa"/>
            <w:vMerge/>
            <w:tcBorders>
              <w:top w:val="nil"/>
            </w:tcBorders>
            <w:textDirection w:val="tbRl"/>
          </w:tcPr>
          <w:p w:rsidR="003D1181" w:rsidRDefault="003D1181">
            <w:pPr>
              <w:rPr>
                <w:sz w:val="2"/>
                <w:szCs w:val="2"/>
              </w:rPr>
            </w:pPr>
          </w:p>
        </w:tc>
        <w:tc>
          <w:tcPr>
            <w:tcW w:w="375" w:type="dxa"/>
            <w:tcBorders>
              <w:top w:val="single" w:sz="4" w:space="0" w:color="000000"/>
            </w:tcBorders>
            <w:textDirection w:val="tbRl"/>
          </w:tcPr>
          <w:p w:rsidR="003D1181" w:rsidRDefault="00EB6E1E">
            <w:pPr>
              <w:pStyle w:val="TableParagraph"/>
              <w:spacing w:before="21"/>
              <w:ind w:left="797"/>
              <w:rPr>
                <w:rFonts w:ascii="黑体" w:eastAsia="黑体"/>
                <w:sz w:val="24"/>
              </w:rPr>
            </w:pPr>
            <w:r>
              <w:rPr>
                <w:rFonts w:ascii="黑体" w:eastAsia="黑体" w:hint="eastAsia"/>
                <w:sz w:val="24"/>
              </w:rPr>
              <w:t>信息技术拓展模块</w:t>
            </w:r>
          </w:p>
        </w:tc>
        <w:tc>
          <w:tcPr>
            <w:tcW w:w="370" w:type="dxa"/>
            <w:tcBorders>
              <w:top w:val="single" w:sz="4" w:space="0" w:color="000000"/>
            </w:tcBorders>
            <w:textDirection w:val="tbRl"/>
          </w:tcPr>
          <w:p w:rsidR="003D1181" w:rsidRDefault="00EB6E1E">
            <w:pPr>
              <w:pStyle w:val="TableParagraph"/>
              <w:spacing w:before="16"/>
              <w:ind w:left="677"/>
              <w:rPr>
                <w:rFonts w:ascii="黑体" w:eastAsia="黑体"/>
                <w:sz w:val="24"/>
              </w:rPr>
            </w:pPr>
            <w:r>
              <w:rPr>
                <w:rFonts w:ascii="黑体" w:eastAsia="黑体" w:hint="eastAsia"/>
                <w:sz w:val="24"/>
              </w:rPr>
              <w:t>体育与健康拓展模块</w:t>
            </w:r>
          </w:p>
        </w:tc>
        <w:tc>
          <w:tcPr>
            <w:tcW w:w="375" w:type="dxa"/>
            <w:tcBorders>
              <w:top w:val="single" w:sz="4" w:space="0" w:color="000000"/>
            </w:tcBorders>
            <w:textDirection w:val="tbRl"/>
          </w:tcPr>
          <w:p w:rsidR="003D1181" w:rsidRDefault="00EB6E1E">
            <w:pPr>
              <w:pStyle w:val="TableParagraph"/>
              <w:spacing w:before="22"/>
              <w:ind w:left="1038"/>
              <w:rPr>
                <w:rFonts w:ascii="黑体" w:eastAsia="黑体"/>
                <w:sz w:val="24"/>
              </w:rPr>
            </w:pPr>
            <w:r>
              <w:rPr>
                <w:rFonts w:ascii="黑体" w:eastAsia="黑体" w:hint="eastAsia"/>
                <w:sz w:val="24"/>
              </w:rPr>
              <w:t>语文拓展模块</w:t>
            </w:r>
          </w:p>
        </w:tc>
        <w:tc>
          <w:tcPr>
            <w:tcW w:w="370" w:type="dxa"/>
            <w:tcBorders>
              <w:top w:val="single" w:sz="4" w:space="0" w:color="000000"/>
            </w:tcBorders>
            <w:textDirection w:val="tbRl"/>
          </w:tcPr>
          <w:p w:rsidR="003D1181" w:rsidRDefault="00EB6E1E">
            <w:pPr>
              <w:pStyle w:val="TableParagraph"/>
              <w:spacing w:before="17"/>
              <w:ind w:left="797"/>
              <w:rPr>
                <w:rFonts w:ascii="黑体" w:eastAsia="黑体"/>
                <w:sz w:val="24"/>
              </w:rPr>
            </w:pPr>
            <w:r>
              <w:rPr>
                <w:rFonts w:ascii="黑体" w:eastAsia="黑体" w:hint="eastAsia"/>
                <w:sz w:val="24"/>
              </w:rPr>
              <w:t>思想政治拓展模块</w:t>
            </w:r>
          </w:p>
        </w:tc>
        <w:tc>
          <w:tcPr>
            <w:tcW w:w="332" w:type="dxa"/>
            <w:tcBorders>
              <w:top w:val="single" w:sz="4" w:space="0" w:color="000000"/>
            </w:tcBorders>
            <w:textDirection w:val="tbRl"/>
          </w:tcPr>
          <w:p w:rsidR="003D1181" w:rsidRDefault="00EB6E1E">
            <w:pPr>
              <w:pStyle w:val="TableParagraph"/>
              <w:spacing w:line="292" w:lineRule="exact"/>
              <w:ind w:left="1038"/>
              <w:rPr>
                <w:rFonts w:ascii="黑体" w:eastAsia="黑体"/>
                <w:sz w:val="24"/>
              </w:rPr>
            </w:pPr>
            <w:r>
              <w:rPr>
                <w:rFonts w:ascii="黑体" w:eastAsia="黑体" w:hint="eastAsia"/>
                <w:sz w:val="24"/>
              </w:rPr>
              <w:t>中华传统文化</w:t>
            </w:r>
          </w:p>
        </w:tc>
        <w:tc>
          <w:tcPr>
            <w:tcW w:w="375" w:type="dxa"/>
            <w:tcBorders>
              <w:top w:val="single" w:sz="4" w:space="0" w:color="000000"/>
            </w:tcBorders>
            <w:textDirection w:val="tbRl"/>
          </w:tcPr>
          <w:p w:rsidR="003D1181" w:rsidRDefault="00EB6E1E">
            <w:pPr>
              <w:pStyle w:val="TableParagraph"/>
              <w:spacing w:before="18"/>
              <w:ind w:left="421" w:right="430"/>
              <w:jc w:val="center"/>
              <w:rPr>
                <w:rFonts w:ascii="黑体" w:eastAsia="黑体"/>
                <w:sz w:val="24"/>
              </w:rPr>
            </w:pPr>
            <w:r>
              <w:rPr>
                <w:rFonts w:ascii="黑体" w:eastAsia="黑体" w:hint="eastAsia"/>
                <w:sz w:val="24"/>
              </w:rPr>
              <w:t>形体训练</w:t>
            </w:r>
          </w:p>
        </w:tc>
      </w:tr>
      <w:tr w:rsidR="003D1181">
        <w:trPr>
          <w:trHeight w:val="685"/>
        </w:trPr>
        <w:tc>
          <w:tcPr>
            <w:tcW w:w="370" w:type="dxa"/>
            <w:textDirection w:val="tbRl"/>
          </w:tcPr>
          <w:p w:rsidR="003D1181" w:rsidRDefault="00EB6E1E">
            <w:pPr>
              <w:pStyle w:val="TableParagraph"/>
              <w:spacing w:before="45"/>
              <w:ind w:left="216" w:right="229"/>
              <w:jc w:val="center"/>
              <w:rPr>
                <w:sz w:val="19"/>
              </w:rPr>
            </w:pPr>
            <w:r>
              <w:rPr>
                <w:w w:val="105"/>
                <w:sz w:val="19"/>
              </w:rPr>
              <w:t>36</w:t>
            </w:r>
          </w:p>
        </w:tc>
        <w:tc>
          <w:tcPr>
            <w:tcW w:w="375" w:type="dxa"/>
            <w:textDirection w:val="tbRl"/>
          </w:tcPr>
          <w:p w:rsidR="003D1181" w:rsidRDefault="00EB6E1E">
            <w:pPr>
              <w:pStyle w:val="TableParagraph"/>
              <w:spacing w:before="45"/>
              <w:ind w:left="216" w:right="229"/>
              <w:jc w:val="center"/>
              <w:rPr>
                <w:sz w:val="19"/>
              </w:rPr>
            </w:pPr>
            <w:r>
              <w:rPr>
                <w:w w:val="105"/>
                <w:sz w:val="19"/>
              </w:rPr>
              <w:t>72</w:t>
            </w:r>
          </w:p>
        </w:tc>
        <w:tc>
          <w:tcPr>
            <w:tcW w:w="370" w:type="dxa"/>
            <w:textDirection w:val="tbRl"/>
          </w:tcPr>
          <w:p w:rsidR="003D1181" w:rsidRDefault="00EB6E1E">
            <w:pPr>
              <w:pStyle w:val="TableParagraph"/>
              <w:spacing w:before="46"/>
              <w:ind w:left="216" w:right="229"/>
              <w:jc w:val="center"/>
              <w:rPr>
                <w:sz w:val="19"/>
              </w:rPr>
            </w:pPr>
            <w:r>
              <w:rPr>
                <w:w w:val="105"/>
                <w:sz w:val="19"/>
              </w:rPr>
              <w:t>72</w:t>
            </w:r>
          </w:p>
        </w:tc>
        <w:tc>
          <w:tcPr>
            <w:tcW w:w="375" w:type="dxa"/>
            <w:textDirection w:val="tbRl"/>
          </w:tcPr>
          <w:p w:rsidR="003D1181" w:rsidRDefault="00EB6E1E">
            <w:pPr>
              <w:pStyle w:val="TableParagraph"/>
              <w:spacing w:before="46"/>
              <w:ind w:left="216" w:right="229"/>
              <w:jc w:val="center"/>
              <w:rPr>
                <w:sz w:val="19"/>
              </w:rPr>
            </w:pPr>
            <w:r>
              <w:rPr>
                <w:w w:val="105"/>
                <w:sz w:val="19"/>
              </w:rPr>
              <w:t>72</w:t>
            </w:r>
          </w:p>
        </w:tc>
        <w:tc>
          <w:tcPr>
            <w:tcW w:w="370" w:type="dxa"/>
            <w:textDirection w:val="tbRl"/>
          </w:tcPr>
          <w:p w:rsidR="003D1181" w:rsidRDefault="00EB6E1E">
            <w:pPr>
              <w:pStyle w:val="TableParagraph"/>
              <w:spacing w:before="47"/>
              <w:ind w:left="216" w:right="229"/>
              <w:jc w:val="center"/>
              <w:rPr>
                <w:sz w:val="19"/>
              </w:rPr>
            </w:pPr>
            <w:r>
              <w:rPr>
                <w:w w:val="105"/>
                <w:sz w:val="19"/>
              </w:rPr>
              <w:t>72</w:t>
            </w:r>
          </w:p>
        </w:tc>
        <w:tc>
          <w:tcPr>
            <w:tcW w:w="375" w:type="dxa"/>
            <w:textDirection w:val="tbRl"/>
          </w:tcPr>
          <w:p w:rsidR="003D1181" w:rsidRDefault="00EB6E1E">
            <w:pPr>
              <w:pStyle w:val="TableParagraph"/>
              <w:spacing w:before="47"/>
              <w:ind w:left="216" w:right="229"/>
              <w:jc w:val="center"/>
              <w:rPr>
                <w:sz w:val="19"/>
              </w:rPr>
            </w:pPr>
            <w:r>
              <w:rPr>
                <w:w w:val="105"/>
                <w:sz w:val="19"/>
              </w:rPr>
              <w:t>72</w:t>
            </w:r>
          </w:p>
        </w:tc>
        <w:tc>
          <w:tcPr>
            <w:tcW w:w="586" w:type="dxa"/>
            <w:textDirection w:val="tbRl"/>
          </w:tcPr>
          <w:p w:rsidR="003D1181" w:rsidRDefault="00EB6E1E">
            <w:pPr>
              <w:pStyle w:val="TableParagraph"/>
              <w:spacing w:before="122"/>
              <w:ind w:left="155"/>
              <w:rPr>
                <w:sz w:val="24"/>
              </w:rPr>
            </w:pPr>
            <w:r>
              <w:rPr>
                <w:sz w:val="24"/>
              </w:rPr>
              <w:t>972</w:t>
            </w:r>
          </w:p>
        </w:tc>
        <w:tc>
          <w:tcPr>
            <w:tcW w:w="370" w:type="dxa"/>
            <w:textDirection w:val="tbRl"/>
          </w:tcPr>
          <w:p w:rsidR="003D1181" w:rsidRDefault="00EB6E1E">
            <w:pPr>
              <w:pStyle w:val="TableParagraph"/>
              <w:spacing w:before="48"/>
              <w:ind w:left="185"/>
              <w:rPr>
                <w:sz w:val="19"/>
              </w:rPr>
            </w:pPr>
            <w:r>
              <w:rPr>
                <w:w w:val="105"/>
                <w:sz w:val="19"/>
              </w:rPr>
              <w:t>144</w:t>
            </w:r>
          </w:p>
        </w:tc>
        <w:tc>
          <w:tcPr>
            <w:tcW w:w="375" w:type="dxa"/>
            <w:textDirection w:val="tbRl"/>
          </w:tcPr>
          <w:p w:rsidR="003D1181" w:rsidRDefault="00EB6E1E">
            <w:pPr>
              <w:pStyle w:val="TableParagraph"/>
              <w:spacing w:before="49"/>
              <w:ind w:left="185"/>
              <w:rPr>
                <w:sz w:val="19"/>
              </w:rPr>
            </w:pPr>
            <w:r>
              <w:rPr>
                <w:w w:val="105"/>
                <w:sz w:val="19"/>
              </w:rPr>
              <w:t>144</w:t>
            </w:r>
          </w:p>
        </w:tc>
        <w:tc>
          <w:tcPr>
            <w:tcW w:w="370" w:type="dxa"/>
            <w:textDirection w:val="tbRl"/>
          </w:tcPr>
          <w:p w:rsidR="003D1181" w:rsidRDefault="00EB6E1E">
            <w:pPr>
              <w:pStyle w:val="TableParagraph"/>
              <w:spacing w:before="49"/>
              <w:ind w:left="216" w:right="229"/>
              <w:jc w:val="center"/>
              <w:rPr>
                <w:sz w:val="19"/>
              </w:rPr>
            </w:pPr>
            <w:r>
              <w:rPr>
                <w:w w:val="105"/>
                <w:sz w:val="19"/>
              </w:rPr>
              <w:t>72</w:t>
            </w:r>
          </w:p>
        </w:tc>
        <w:tc>
          <w:tcPr>
            <w:tcW w:w="375" w:type="dxa"/>
            <w:textDirection w:val="tbRl"/>
          </w:tcPr>
          <w:p w:rsidR="003D1181" w:rsidRDefault="00EB6E1E">
            <w:pPr>
              <w:pStyle w:val="TableParagraph"/>
              <w:spacing w:before="49"/>
              <w:ind w:left="185"/>
              <w:rPr>
                <w:sz w:val="19"/>
              </w:rPr>
            </w:pPr>
            <w:r>
              <w:rPr>
                <w:w w:val="105"/>
                <w:sz w:val="19"/>
              </w:rPr>
              <w:t>108</w:t>
            </w:r>
          </w:p>
        </w:tc>
        <w:tc>
          <w:tcPr>
            <w:tcW w:w="370" w:type="dxa"/>
            <w:textDirection w:val="tbRl"/>
          </w:tcPr>
          <w:p w:rsidR="003D1181" w:rsidRDefault="00EB6E1E">
            <w:pPr>
              <w:pStyle w:val="TableParagraph"/>
              <w:spacing w:before="50"/>
              <w:ind w:left="216" w:right="229"/>
              <w:jc w:val="center"/>
              <w:rPr>
                <w:sz w:val="19"/>
              </w:rPr>
            </w:pPr>
            <w:r>
              <w:rPr>
                <w:w w:val="105"/>
                <w:sz w:val="19"/>
              </w:rPr>
              <w:t>72</w:t>
            </w:r>
          </w:p>
        </w:tc>
        <w:tc>
          <w:tcPr>
            <w:tcW w:w="375" w:type="dxa"/>
            <w:textDirection w:val="tbRl"/>
          </w:tcPr>
          <w:p w:rsidR="003D1181" w:rsidRDefault="00EB6E1E">
            <w:pPr>
              <w:pStyle w:val="TableParagraph"/>
              <w:spacing w:before="50"/>
              <w:ind w:left="185"/>
              <w:rPr>
                <w:sz w:val="19"/>
              </w:rPr>
            </w:pPr>
            <w:r>
              <w:rPr>
                <w:w w:val="105"/>
                <w:sz w:val="19"/>
              </w:rPr>
              <w:t>252</w:t>
            </w:r>
          </w:p>
        </w:tc>
        <w:tc>
          <w:tcPr>
            <w:tcW w:w="394" w:type="dxa"/>
            <w:textDirection w:val="tbRl"/>
          </w:tcPr>
          <w:p w:rsidR="003D1181" w:rsidRDefault="00EB6E1E">
            <w:pPr>
              <w:pStyle w:val="TableParagraph"/>
              <w:spacing w:before="60"/>
              <w:ind w:left="185"/>
              <w:rPr>
                <w:sz w:val="19"/>
              </w:rPr>
            </w:pPr>
            <w:r>
              <w:rPr>
                <w:w w:val="105"/>
                <w:sz w:val="19"/>
              </w:rPr>
              <w:t>252</w:t>
            </w:r>
          </w:p>
        </w:tc>
        <w:tc>
          <w:tcPr>
            <w:tcW w:w="413" w:type="dxa"/>
            <w:textDirection w:val="tbRl"/>
          </w:tcPr>
          <w:p w:rsidR="003D1181" w:rsidRDefault="00EB6E1E">
            <w:pPr>
              <w:pStyle w:val="TableParagraph"/>
              <w:spacing w:before="35"/>
              <w:ind w:left="215"/>
              <w:rPr>
                <w:rFonts w:ascii="黑体"/>
                <w:sz w:val="24"/>
              </w:rPr>
            </w:pPr>
            <w:r>
              <w:rPr>
                <w:rFonts w:ascii="黑体"/>
                <w:sz w:val="24"/>
              </w:rPr>
              <w:t>90</w:t>
            </w:r>
          </w:p>
        </w:tc>
        <w:tc>
          <w:tcPr>
            <w:tcW w:w="375" w:type="dxa"/>
            <w:textDirection w:val="tbRl"/>
          </w:tcPr>
          <w:p w:rsidR="003D1181" w:rsidRDefault="00EB6E1E">
            <w:pPr>
              <w:pStyle w:val="TableParagraph"/>
              <w:spacing w:before="21"/>
              <w:ind w:left="215"/>
              <w:rPr>
                <w:rFonts w:ascii="黑体"/>
                <w:sz w:val="24"/>
              </w:rPr>
            </w:pPr>
            <w:r>
              <w:rPr>
                <w:rFonts w:ascii="黑体"/>
                <w:sz w:val="24"/>
              </w:rPr>
              <w:t>36</w:t>
            </w:r>
          </w:p>
        </w:tc>
        <w:tc>
          <w:tcPr>
            <w:tcW w:w="370" w:type="dxa"/>
            <w:textDirection w:val="tbRl"/>
          </w:tcPr>
          <w:p w:rsidR="003D1181" w:rsidRDefault="00EB6E1E">
            <w:pPr>
              <w:pStyle w:val="TableParagraph"/>
              <w:spacing w:before="16"/>
              <w:ind w:left="215"/>
              <w:rPr>
                <w:rFonts w:ascii="黑体"/>
                <w:sz w:val="24"/>
              </w:rPr>
            </w:pPr>
            <w:r>
              <w:rPr>
                <w:rFonts w:ascii="黑体"/>
                <w:sz w:val="24"/>
              </w:rPr>
              <w:t>36</w:t>
            </w:r>
          </w:p>
        </w:tc>
        <w:tc>
          <w:tcPr>
            <w:tcW w:w="375" w:type="dxa"/>
            <w:textDirection w:val="tbRl"/>
          </w:tcPr>
          <w:p w:rsidR="003D1181" w:rsidRDefault="00EB6E1E">
            <w:pPr>
              <w:pStyle w:val="TableParagraph"/>
              <w:spacing w:before="22"/>
              <w:ind w:left="215"/>
              <w:rPr>
                <w:rFonts w:ascii="黑体"/>
                <w:sz w:val="24"/>
              </w:rPr>
            </w:pPr>
            <w:r>
              <w:rPr>
                <w:rFonts w:ascii="黑体"/>
                <w:sz w:val="24"/>
              </w:rPr>
              <w:t>36</w:t>
            </w:r>
          </w:p>
        </w:tc>
        <w:tc>
          <w:tcPr>
            <w:tcW w:w="370" w:type="dxa"/>
            <w:textDirection w:val="tbRl"/>
          </w:tcPr>
          <w:p w:rsidR="003D1181" w:rsidRDefault="00EB6E1E">
            <w:pPr>
              <w:pStyle w:val="TableParagraph"/>
              <w:spacing w:before="17"/>
              <w:ind w:left="215"/>
              <w:rPr>
                <w:rFonts w:ascii="黑体"/>
                <w:sz w:val="24"/>
              </w:rPr>
            </w:pPr>
            <w:r>
              <w:rPr>
                <w:rFonts w:ascii="黑体"/>
                <w:sz w:val="24"/>
              </w:rPr>
              <w:t>36</w:t>
            </w:r>
          </w:p>
        </w:tc>
        <w:tc>
          <w:tcPr>
            <w:tcW w:w="332" w:type="dxa"/>
            <w:textDirection w:val="tbRl"/>
          </w:tcPr>
          <w:p w:rsidR="003D1181" w:rsidRDefault="00EB6E1E">
            <w:pPr>
              <w:pStyle w:val="TableParagraph"/>
              <w:spacing w:line="292" w:lineRule="exact"/>
              <w:ind w:left="215"/>
              <w:rPr>
                <w:rFonts w:ascii="黑体"/>
                <w:sz w:val="24"/>
              </w:rPr>
            </w:pPr>
            <w:r>
              <w:rPr>
                <w:rFonts w:ascii="黑体"/>
                <w:sz w:val="24"/>
              </w:rPr>
              <w:t>18</w:t>
            </w:r>
          </w:p>
        </w:tc>
        <w:tc>
          <w:tcPr>
            <w:tcW w:w="375" w:type="dxa"/>
            <w:textDirection w:val="tbRl"/>
          </w:tcPr>
          <w:p w:rsidR="003D1181" w:rsidRDefault="00EB6E1E">
            <w:pPr>
              <w:pStyle w:val="TableParagraph"/>
              <w:spacing w:before="18"/>
              <w:ind w:left="215"/>
              <w:rPr>
                <w:rFonts w:ascii="黑体"/>
                <w:sz w:val="24"/>
              </w:rPr>
            </w:pPr>
            <w:r>
              <w:rPr>
                <w:rFonts w:ascii="黑体"/>
                <w:sz w:val="24"/>
              </w:rPr>
              <w:t>18</w:t>
            </w:r>
          </w:p>
        </w:tc>
      </w:tr>
      <w:tr w:rsidR="003D1181">
        <w:trPr>
          <w:trHeight w:val="690"/>
        </w:trPr>
        <w:tc>
          <w:tcPr>
            <w:tcW w:w="370" w:type="dxa"/>
            <w:textDirection w:val="tbRl"/>
          </w:tcPr>
          <w:p w:rsidR="003D1181" w:rsidRDefault="00EB6E1E">
            <w:pPr>
              <w:pStyle w:val="TableParagraph"/>
              <w:spacing w:before="45"/>
              <w:ind w:right="9"/>
              <w:jc w:val="center"/>
              <w:rPr>
                <w:sz w:val="19"/>
              </w:rPr>
            </w:pPr>
            <w:r>
              <w:rPr>
                <w:w w:val="103"/>
                <w:sz w:val="19"/>
              </w:rPr>
              <w:t>2</w:t>
            </w:r>
          </w:p>
        </w:tc>
        <w:tc>
          <w:tcPr>
            <w:tcW w:w="375" w:type="dxa"/>
            <w:textDirection w:val="tbRl"/>
          </w:tcPr>
          <w:p w:rsidR="003D1181" w:rsidRDefault="00EB6E1E">
            <w:pPr>
              <w:pStyle w:val="TableParagraph"/>
              <w:spacing w:before="45"/>
              <w:ind w:right="9"/>
              <w:jc w:val="center"/>
              <w:rPr>
                <w:sz w:val="19"/>
              </w:rPr>
            </w:pPr>
            <w:r>
              <w:rPr>
                <w:w w:val="103"/>
                <w:sz w:val="19"/>
              </w:rPr>
              <w:t>4</w:t>
            </w:r>
          </w:p>
        </w:tc>
        <w:tc>
          <w:tcPr>
            <w:tcW w:w="370" w:type="dxa"/>
            <w:textDirection w:val="tbRl"/>
          </w:tcPr>
          <w:p w:rsidR="003D1181" w:rsidRDefault="00EB6E1E">
            <w:pPr>
              <w:pStyle w:val="TableParagraph"/>
              <w:spacing w:before="46"/>
              <w:ind w:right="9"/>
              <w:jc w:val="center"/>
              <w:rPr>
                <w:sz w:val="19"/>
              </w:rPr>
            </w:pPr>
            <w:r>
              <w:rPr>
                <w:w w:val="103"/>
                <w:sz w:val="19"/>
              </w:rPr>
              <w:t>4</w:t>
            </w:r>
          </w:p>
        </w:tc>
        <w:tc>
          <w:tcPr>
            <w:tcW w:w="375" w:type="dxa"/>
            <w:textDirection w:val="tbRl"/>
          </w:tcPr>
          <w:p w:rsidR="003D1181" w:rsidRDefault="00EB6E1E">
            <w:pPr>
              <w:pStyle w:val="TableParagraph"/>
              <w:spacing w:before="46"/>
              <w:ind w:right="9"/>
              <w:jc w:val="center"/>
              <w:rPr>
                <w:sz w:val="19"/>
              </w:rPr>
            </w:pPr>
            <w:r>
              <w:rPr>
                <w:w w:val="103"/>
                <w:sz w:val="19"/>
              </w:rPr>
              <w:t>4</w:t>
            </w:r>
          </w:p>
        </w:tc>
        <w:tc>
          <w:tcPr>
            <w:tcW w:w="370" w:type="dxa"/>
            <w:textDirection w:val="tbRl"/>
          </w:tcPr>
          <w:p w:rsidR="003D1181" w:rsidRDefault="00EB6E1E">
            <w:pPr>
              <w:pStyle w:val="TableParagraph"/>
              <w:spacing w:before="47"/>
              <w:ind w:right="9"/>
              <w:jc w:val="center"/>
              <w:rPr>
                <w:sz w:val="19"/>
              </w:rPr>
            </w:pPr>
            <w:r>
              <w:rPr>
                <w:w w:val="103"/>
                <w:sz w:val="19"/>
              </w:rPr>
              <w:t>4</w:t>
            </w:r>
          </w:p>
        </w:tc>
        <w:tc>
          <w:tcPr>
            <w:tcW w:w="375" w:type="dxa"/>
            <w:textDirection w:val="tbRl"/>
          </w:tcPr>
          <w:p w:rsidR="003D1181" w:rsidRDefault="00EB6E1E">
            <w:pPr>
              <w:pStyle w:val="TableParagraph"/>
              <w:spacing w:before="47"/>
              <w:ind w:right="9"/>
              <w:jc w:val="center"/>
              <w:rPr>
                <w:sz w:val="19"/>
              </w:rPr>
            </w:pPr>
            <w:r>
              <w:rPr>
                <w:w w:val="103"/>
                <w:sz w:val="19"/>
              </w:rPr>
              <w:t>4</w:t>
            </w:r>
          </w:p>
        </w:tc>
        <w:tc>
          <w:tcPr>
            <w:tcW w:w="586" w:type="dxa"/>
            <w:textDirection w:val="tbRl"/>
          </w:tcPr>
          <w:p w:rsidR="003D1181" w:rsidRDefault="00EB6E1E">
            <w:pPr>
              <w:pStyle w:val="TableParagraph"/>
              <w:spacing w:before="122"/>
              <w:ind w:left="220"/>
              <w:rPr>
                <w:sz w:val="24"/>
              </w:rPr>
            </w:pPr>
            <w:r>
              <w:rPr>
                <w:sz w:val="24"/>
              </w:rPr>
              <w:t>54</w:t>
            </w:r>
          </w:p>
        </w:tc>
        <w:tc>
          <w:tcPr>
            <w:tcW w:w="370" w:type="dxa"/>
            <w:textDirection w:val="tbRl"/>
          </w:tcPr>
          <w:p w:rsidR="003D1181" w:rsidRDefault="00EB6E1E">
            <w:pPr>
              <w:pStyle w:val="TableParagraph"/>
              <w:spacing w:before="48"/>
              <w:ind w:right="9"/>
              <w:jc w:val="center"/>
              <w:rPr>
                <w:sz w:val="19"/>
              </w:rPr>
            </w:pPr>
            <w:r>
              <w:rPr>
                <w:w w:val="103"/>
                <w:sz w:val="19"/>
              </w:rPr>
              <w:t>6</w:t>
            </w:r>
          </w:p>
        </w:tc>
        <w:tc>
          <w:tcPr>
            <w:tcW w:w="375" w:type="dxa"/>
            <w:textDirection w:val="tbRl"/>
          </w:tcPr>
          <w:p w:rsidR="003D1181" w:rsidRDefault="00EB6E1E">
            <w:pPr>
              <w:pStyle w:val="TableParagraph"/>
              <w:spacing w:before="49"/>
              <w:ind w:right="9"/>
              <w:jc w:val="center"/>
              <w:rPr>
                <w:sz w:val="19"/>
              </w:rPr>
            </w:pPr>
            <w:r>
              <w:rPr>
                <w:w w:val="103"/>
                <w:sz w:val="19"/>
              </w:rPr>
              <w:t>6</w:t>
            </w:r>
          </w:p>
        </w:tc>
        <w:tc>
          <w:tcPr>
            <w:tcW w:w="370" w:type="dxa"/>
            <w:textDirection w:val="tbRl"/>
          </w:tcPr>
          <w:p w:rsidR="003D1181" w:rsidRDefault="00EB6E1E">
            <w:pPr>
              <w:pStyle w:val="TableParagraph"/>
              <w:spacing w:before="49"/>
              <w:ind w:right="9"/>
              <w:jc w:val="center"/>
              <w:rPr>
                <w:sz w:val="19"/>
              </w:rPr>
            </w:pPr>
            <w:r>
              <w:rPr>
                <w:w w:val="103"/>
                <w:sz w:val="19"/>
              </w:rPr>
              <w:t>4</w:t>
            </w:r>
          </w:p>
        </w:tc>
        <w:tc>
          <w:tcPr>
            <w:tcW w:w="375" w:type="dxa"/>
            <w:textDirection w:val="tbRl"/>
          </w:tcPr>
          <w:p w:rsidR="003D1181" w:rsidRDefault="00EB6E1E">
            <w:pPr>
              <w:pStyle w:val="TableParagraph"/>
              <w:spacing w:before="49"/>
              <w:ind w:right="9"/>
              <w:jc w:val="center"/>
              <w:rPr>
                <w:sz w:val="19"/>
              </w:rPr>
            </w:pPr>
            <w:r>
              <w:rPr>
                <w:w w:val="103"/>
                <w:sz w:val="19"/>
              </w:rPr>
              <w:t>6</w:t>
            </w:r>
          </w:p>
        </w:tc>
        <w:tc>
          <w:tcPr>
            <w:tcW w:w="370" w:type="dxa"/>
            <w:textDirection w:val="tbRl"/>
          </w:tcPr>
          <w:p w:rsidR="003D1181" w:rsidRDefault="00EB6E1E">
            <w:pPr>
              <w:pStyle w:val="TableParagraph"/>
              <w:spacing w:before="50"/>
              <w:ind w:right="9"/>
              <w:jc w:val="center"/>
              <w:rPr>
                <w:sz w:val="19"/>
              </w:rPr>
            </w:pPr>
            <w:r>
              <w:rPr>
                <w:w w:val="103"/>
                <w:sz w:val="19"/>
              </w:rPr>
              <w:t>4</w:t>
            </w:r>
          </w:p>
        </w:tc>
        <w:tc>
          <w:tcPr>
            <w:tcW w:w="375" w:type="dxa"/>
            <w:textDirection w:val="tbRl"/>
          </w:tcPr>
          <w:p w:rsidR="003D1181" w:rsidRDefault="00EB6E1E">
            <w:pPr>
              <w:pStyle w:val="TableParagraph"/>
              <w:spacing w:before="50"/>
              <w:ind w:left="221" w:right="228"/>
              <w:jc w:val="center"/>
              <w:rPr>
                <w:sz w:val="19"/>
              </w:rPr>
            </w:pPr>
            <w:r>
              <w:rPr>
                <w:w w:val="105"/>
                <w:sz w:val="19"/>
              </w:rPr>
              <w:t>14</w:t>
            </w:r>
          </w:p>
        </w:tc>
        <w:tc>
          <w:tcPr>
            <w:tcW w:w="394" w:type="dxa"/>
            <w:textDirection w:val="tbRl"/>
          </w:tcPr>
          <w:p w:rsidR="003D1181" w:rsidRDefault="00EB6E1E">
            <w:pPr>
              <w:pStyle w:val="TableParagraph"/>
              <w:spacing w:before="60"/>
              <w:ind w:left="221" w:right="228"/>
              <w:jc w:val="center"/>
              <w:rPr>
                <w:sz w:val="19"/>
              </w:rPr>
            </w:pPr>
            <w:r>
              <w:rPr>
                <w:w w:val="105"/>
                <w:sz w:val="19"/>
              </w:rPr>
              <w:t>14</w:t>
            </w:r>
          </w:p>
        </w:tc>
        <w:tc>
          <w:tcPr>
            <w:tcW w:w="413" w:type="dxa"/>
            <w:textDirection w:val="tbRl"/>
          </w:tcPr>
          <w:p w:rsidR="003D1181" w:rsidRDefault="00EB6E1E">
            <w:pPr>
              <w:pStyle w:val="TableParagraph"/>
              <w:spacing w:before="35"/>
              <w:ind w:right="7"/>
              <w:jc w:val="center"/>
              <w:rPr>
                <w:rFonts w:ascii="黑体"/>
                <w:sz w:val="24"/>
              </w:rPr>
            </w:pPr>
            <w:r>
              <w:rPr>
                <w:rFonts w:ascii="黑体"/>
                <w:sz w:val="24"/>
              </w:rPr>
              <w:t>5</w:t>
            </w:r>
          </w:p>
        </w:tc>
        <w:tc>
          <w:tcPr>
            <w:tcW w:w="375" w:type="dxa"/>
            <w:textDirection w:val="tbRl"/>
          </w:tcPr>
          <w:p w:rsidR="003D1181" w:rsidRDefault="00EB6E1E">
            <w:pPr>
              <w:pStyle w:val="TableParagraph"/>
              <w:spacing w:before="21"/>
              <w:ind w:right="7"/>
              <w:jc w:val="center"/>
              <w:rPr>
                <w:rFonts w:ascii="黑体"/>
                <w:sz w:val="24"/>
              </w:rPr>
            </w:pPr>
            <w:r>
              <w:rPr>
                <w:rFonts w:ascii="黑体"/>
                <w:sz w:val="24"/>
              </w:rPr>
              <w:t>2</w:t>
            </w:r>
          </w:p>
        </w:tc>
        <w:tc>
          <w:tcPr>
            <w:tcW w:w="370" w:type="dxa"/>
            <w:textDirection w:val="tbRl"/>
          </w:tcPr>
          <w:p w:rsidR="003D1181" w:rsidRDefault="00EB6E1E">
            <w:pPr>
              <w:pStyle w:val="TableParagraph"/>
              <w:spacing w:before="16"/>
              <w:ind w:right="7"/>
              <w:jc w:val="center"/>
              <w:rPr>
                <w:rFonts w:ascii="黑体"/>
                <w:sz w:val="24"/>
              </w:rPr>
            </w:pPr>
            <w:r>
              <w:rPr>
                <w:rFonts w:ascii="黑体"/>
                <w:sz w:val="24"/>
              </w:rPr>
              <w:t>2</w:t>
            </w:r>
          </w:p>
        </w:tc>
        <w:tc>
          <w:tcPr>
            <w:tcW w:w="375" w:type="dxa"/>
            <w:textDirection w:val="tbRl"/>
          </w:tcPr>
          <w:p w:rsidR="003D1181" w:rsidRDefault="00EB6E1E">
            <w:pPr>
              <w:pStyle w:val="TableParagraph"/>
              <w:spacing w:before="22"/>
              <w:ind w:right="7"/>
              <w:jc w:val="center"/>
              <w:rPr>
                <w:rFonts w:ascii="黑体"/>
                <w:sz w:val="24"/>
              </w:rPr>
            </w:pPr>
            <w:r>
              <w:rPr>
                <w:rFonts w:ascii="黑体"/>
                <w:sz w:val="24"/>
              </w:rPr>
              <w:t>2</w:t>
            </w:r>
          </w:p>
        </w:tc>
        <w:tc>
          <w:tcPr>
            <w:tcW w:w="370" w:type="dxa"/>
            <w:textDirection w:val="tbRl"/>
          </w:tcPr>
          <w:p w:rsidR="003D1181" w:rsidRDefault="00EB6E1E">
            <w:pPr>
              <w:pStyle w:val="TableParagraph"/>
              <w:spacing w:before="17"/>
              <w:ind w:right="7"/>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7"/>
              <w:jc w:val="center"/>
              <w:rPr>
                <w:rFonts w:ascii="黑体"/>
                <w:sz w:val="24"/>
              </w:rPr>
            </w:pPr>
            <w:r>
              <w:rPr>
                <w:rFonts w:ascii="黑体"/>
                <w:sz w:val="24"/>
              </w:rPr>
              <w:t>1</w:t>
            </w:r>
          </w:p>
        </w:tc>
        <w:tc>
          <w:tcPr>
            <w:tcW w:w="375" w:type="dxa"/>
            <w:textDirection w:val="tbRl"/>
          </w:tcPr>
          <w:p w:rsidR="003D1181" w:rsidRDefault="00EB6E1E">
            <w:pPr>
              <w:pStyle w:val="TableParagraph"/>
              <w:spacing w:before="18"/>
              <w:ind w:right="7"/>
              <w:jc w:val="center"/>
              <w:rPr>
                <w:rFonts w:ascii="黑体"/>
                <w:sz w:val="24"/>
              </w:rPr>
            </w:pPr>
            <w:r>
              <w:rPr>
                <w:rFonts w:ascii="黑体"/>
                <w:sz w:val="24"/>
              </w:rPr>
              <w:t>1</w:t>
            </w:r>
          </w:p>
        </w:tc>
      </w:tr>
      <w:tr w:rsidR="003D1181">
        <w:trPr>
          <w:trHeight w:val="690"/>
        </w:trPr>
        <w:tc>
          <w:tcPr>
            <w:tcW w:w="370" w:type="dxa"/>
            <w:textDirection w:val="tbRl"/>
          </w:tcPr>
          <w:p w:rsidR="003D1181" w:rsidRDefault="00EB6E1E">
            <w:pPr>
              <w:pStyle w:val="TableParagraph"/>
              <w:spacing w:before="9"/>
              <w:ind w:right="17"/>
              <w:jc w:val="center"/>
              <w:rPr>
                <w:rFonts w:ascii="黑体"/>
                <w:sz w:val="24"/>
              </w:rPr>
            </w:pPr>
            <w:r>
              <w:rPr>
                <w:rFonts w:ascii="黑体"/>
                <w:sz w:val="24"/>
              </w:rPr>
              <w:t>B</w:t>
            </w:r>
          </w:p>
        </w:tc>
        <w:tc>
          <w:tcPr>
            <w:tcW w:w="375" w:type="dxa"/>
            <w:textDirection w:val="tbRl"/>
          </w:tcPr>
          <w:p w:rsidR="003D1181" w:rsidRDefault="00EB6E1E">
            <w:pPr>
              <w:pStyle w:val="TableParagraph"/>
              <w:spacing w:before="10"/>
              <w:ind w:right="17"/>
              <w:jc w:val="center"/>
              <w:rPr>
                <w:rFonts w:ascii="黑体"/>
                <w:sz w:val="24"/>
              </w:rPr>
            </w:pPr>
            <w:r>
              <w:rPr>
                <w:rFonts w:ascii="黑体"/>
                <w:sz w:val="24"/>
              </w:rPr>
              <w:t>B</w:t>
            </w:r>
          </w:p>
        </w:tc>
        <w:tc>
          <w:tcPr>
            <w:tcW w:w="370" w:type="dxa"/>
            <w:textDirection w:val="tbRl"/>
          </w:tcPr>
          <w:p w:rsidR="003D1181" w:rsidRDefault="00EB6E1E">
            <w:pPr>
              <w:pStyle w:val="TableParagraph"/>
              <w:spacing w:line="299" w:lineRule="exact"/>
              <w:ind w:right="17"/>
              <w:jc w:val="center"/>
              <w:rPr>
                <w:rFonts w:ascii="黑体"/>
                <w:sz w:val="24"/>
              </w:rPr>
            </w:pPr>
            <w:r>
              <w:rPr>
                <w:rFonts w:ascii="黑体"/>
                <w:sz w:val="24"/>
              </w:rPr>
              <w:t>B</w:t>
            </w:r>
          </w:p>
        </w:tc>
        <w:tc>
          <w:tcPr>
            <w:tcW w:w="375" w:type="dxa"/>
            <w:textDirection w:val="tbRl"/>
          </w:tcPr>
          <w:p w:rsidR="003D1181" w:rsidRDefault="00EB6E1E">
            <w:pPr>
              <w:pStyle w:val="TableParagraph"/>
              <w:spacing w:line="299" w:lineRule="exact"/>
              <w:ind w:right="17"/>
              <w:jc w:val="center"/>
              <w:rPr>
                <w:rFonts w:ascii="黑体"/>
                <w:sz w:val="24"/>
              </w:rPr>
            </w:pPr>
            <w:r>
              <w:rPr>
                <w:rFonts w:ascii="黑体"/>
                <w:sz w:val="24"/>
              </w:rPr>
              <w:t>B</w:t>
            </w:r>
          </w:p>
        </w:tc>
        <w:tc>
          <w:tcPr>
            <w:tcW w:w="370" w:type="dxa"/>
            <w:tcBorders>
              <w:bottom w:val="single" w:sz="4" w:space="0" w:color="000000"/>
            </w:tcBorders>
            <w:textDirection w:val="tbRl"/>
          </w:tcPr>
          <w:p w:rsidR="003D1181" w:rsidRDefault="00EB6E1E">
            <w:pPr>
              <w:pStyle w:val="TableParagraph"/>
              <w:spacing w:line="300" w:lineRule="exact"/>
              <w:ind w:right="17"/>
              <w:jc w:val="center"/>
              <w:rPr>
                <w:rFonts w:ascii="黑体"/>
                <w:sz w:val="24"/>
              </w:rPr>
            </w:pPr>
            <w:r>
              <w:rPr>
                <w:rFonts w:ascii="黑体"/>
                <w:sz w:val="24"/>
              </w:rPr>
              <w:t>B</w:t>
            </w:r>
          </w:p>
        </w:tc>
        <w:tc>
          <w:tcPr>
            <w:tcW w:w="375" w:type="dxa"/>
            <w:tcBorders>
              <w:bottom w:val="single" w:sz="4" w:space="0" w:color="000000"/>
            </w:tcBorders>
            <w:textDirection w:val="tbRl"/>
          </w:tcPr>
          <w:p w:rsidR="003D1181" w:rsidRDefault="00EB6E1E">
            <w:pPr>
              <w:pStyle w:val="TableParagraph"/>
              <w:spacing w:before="12"/>
              <w:ind w:right="17"/>
              <w:jc w:val="center"/>
              <w:rPr>
                <w:rFonts w:ascii="黑体"/>
                <w:sz w:val="24"/>
              </w:rPr>
            </w:pPr>
            <w:r>
              <w:rPr>
                <w:rFonts w:ascii="黑体"/>
                <w:sz w:val="24"/>
              </w:rPr>
              <w:t>B</w:t>
            </w:r>
          </w:p>
        </w:tc>
        <w:tc>
          <w:tcPr>
            <w:tcW w:w="586" w:type="dxa"/>
            <w:tcBorders>
              <w:bottom w:val="single" w:sz="4" w:space="0" w:color="000000"/>
            </w:tcBorders>
          </w:tcPr>
          <w:p w:rsidR="003D1181" w:rsidRDefault="003D1181">
            <w:pPr>
              <w:pStyle w:val="TableParagraph"/>
              <w:rPr>
                <w:rFonts w:ascii="Times New Roman"/>
              </w:rPr>
            </w:pPr>
          </w:p>
        </w:tc>
        <w:tc>
          <w:tcPr>
            <w:tcW w:w="370" w:type="dxa"/>
            <w:textDirection w:val="tbRl"/>
          </w:tcPr>
          <w:p w:rsidR="003D1181" w:rsidRDefault="00EB6E1E">
            <w:pPr>
              <w:pStyle w:val="TableParagraph"/>
              <w:spacing w:before="12"/>
              <w:ind w:right="17"/>
              <w:jc w:val="center"/>
              <w:rPr>
                <w:rFonts w:ascii="黑体"/>
                <w:sz w:val="24"/>
              </w:rPr>
            </w:pPr>
            <w:r>
              <w:rPr>
                <w:rFonts w:ascii="黑体"/>
                <w:sz w:val="24"/>
              </w:rPr>
              <w:t>B</w:t>
            </w:r>
          </w:p>
        </w:tc>
        <w:tc>
          <w:tcPr>
            <w:tcW w:w="375" w:type="dxa"/>
            <w:textDirection w:val="tbRl"/>
          </w:tcPr>
          <w:p w:rsidR="003D1181" w:rsidRDefault="00EB6E1E">
            <w:pPr>
              <w:pStyle w:val="TableParagraph"/>
              <w:spacing w:before="13"/>
              <w:ind w:right="17"/>
              <w:jc w:val="center"/>
              <w:rPr>
                <w:rFonts w:ascii="黑体"/>
                <w:sz w:val="24"/>
              </w:rPr>
            </w:pPr>
            <w:r>
              <w:rPr>
                <w:rFonts w:ascii="黑体"/>
                <w:sz w:val="24"/>
              </w:rPr>
              <w:t>B</w:t>
            </w:r>
          </w:p>
        </w:tc>
        <w:tc>
          <w:tcPr>
            <w:tcW w:w="370" w:type="dxa"/>
            <w:textDirection w:val="tbRl"/>
          </w:tcPr>
          <w:p w:rsidR="003D1181" w:rsidRDefault="00EB6E1E">
            <w:pPr>
              <w:pStyle w:val="TableParagraph"/>
              <w:spacing w:before="13"/>
              <w:ind w:right="17"/>
              <w:jc w:val="center"/>
              <w:rPr>
                <w:rFonts w:ascii="黑体"/>
                <w:sz w:val="24"/>
              </w:rPr>
            </w:pPr>
            <w:r>
              <w:rPr>
                <w:rFonts w:ascii="黑体"/>
                <w:sz w:val="24"/>
              </w:rPr>
              <w:t>B</w:t>
            </w:r>
          </w:p>
        </w:tc>
        <w:tc>
          <w:tcPr>
            <w:tcW w:w="375" w:type="dxa"/>
            <w:textDirection w:val="tbRl"/>
          </w:tcPr>
          <w:p w:rsidR="003D1181" w:rsidRDefault="00EB6E1E">
            <w:pPr>
              <w:pStyle w:val="TableParagraph"/>
              <w:spacing w:line="302" w:lineRule="exact"/>
              <w:ind w:right="17"/>
              <w:jc w:val="center"/>
              <w:rPr>
                <w:rFonts w:ascii="黑体"/>
                <w:sz w:val="24"/>
              </w:rPr>
            </w:pPr>
            <w:r>
              <w:rPr>
                <w:rFonts w:ascii="黑体"/>
                <w:sz w:val="24"/>
              </w:rPr>
              <w:t>B</w:t>
            </w:r>
          </w:p>
        </w:tc>
        <w:tc>
          <w:tcPr>
            <w:tcW w:w="370" w:type="dxa"/>
            <w:textDirection w:val="tbRl"/>
          </w:tcPr>
          <w:p w:rsidR="003D1181" w:rsidRDefault="00EB6E1E">
            <w:pPr>
              <w:pStyle w:val="TableParagraph"/>
              <w:spacing w:line="303" w:lineRule="exact"/>
              <w:ind w:right="17"/>
              <w:jc w:val="center"/>
              <w:rPr>
                <w:rFonts w:ascii="黑体"/>
                <w:sz w:val="24"/>
              </w:rPr>
            </w:pPr>
            <w:r>
              <w:rPr>
                <w:rFonts w:ascii="黑体"/>
                <w:sz w:val="24"/>
              </w:rPr>
              <w:t>B</w:t>
            </w:r>
          </w:p>
        </w:tc>
        <w:tc>
          <w:tcPr>
            <w:tcW w:w="375" w:type="dxa"/>
            <w:tcBorders>
              <w:bottom w:val="single" w:sz="4" w:space="0" w:color="000000"/>
            </w:tcBorders>
            <w:textDirection w:val="tbRl"/>
          </w:tcPr>
          <w:p w:rsidR="003D1181" w:rsidRDefault="00EB6E1E">
            <w:pPr>
              <w:pStyle w:val="TableParagraph"/>
              <w:spacing w:line="303" w:lineRule="exact"/>
              <w:ind w:right="17"/>
              <w:jc w:val="center"/>
              <w:rPr>
                <w:rFonts w:ascii="黑体"/>
                <w:sz w:val="24"/>
              </w:rPr>
            </w:pPr>
            <w:r>
              <w:rPr>
                <w:rFonts w:ascii="黑体"/>
                <w:sz w:val="24"/>
              </w:rPr>
              <w:t>B</w:t>
            </w:r>
          </w:p>
        </w:tc>
        <w:tc>
          <w:tcPr>
            <w:tcW w:w="394" w:type="dxa"/>
            <w:tcBorders>
              <w:bottom w:val="single" w:sz="4" w:space="0" w:color="000000"/>
            </w:tcBorders>
            <w:textDirection w:val="tbRl"/>
          </w:tcPr>
          <w:p w:rsidR="003D1181" w:rsidRDefault="00EB6E1E">
            <w:pPr>
              <w:pStyle w:val="TableParagraph"/>
              <w:spacing w:before="25"/>
              <w:ind w:right="17"/>
              <w:jc w:val="center"/>
              <w:rPr>
                <w:rFonts w:ascii="黑体"/>
                <w:sz w:val="24"/>
              </w:rPr>
            </w:pPr>
            <w:r>
              <w:rPr>
                <w:rFonts w:ascii="黑体"/>
                <w:sz w:val="24"/>
              </w:rPr>
              <w:t>B</w:t>
            </w:r>
          </w:p>
        </w:tc>
        <w:tc>
          <w:tcPr>
            <w:tcW w:w="413" w:type="dxa"/>
            <w:tcBorders>
              <w:bottom w:val="single" w:sz="4" w:space="0" w:color="000000"/>
            </w:tcBorders>
          </w:tcPr>
          <w:p w:rsidR="003D1181" w:rsidRDefault="003D1181">
            <w:pPr>
              <w:pStyle w:val="TableParagraph"/>
              <w:rPr>
                <w:rFonts w:ascii="Times New Roman"/>
              </w:rPr>
            </w:pPr>
          </w:p>
        </w:tc>
        <w:tc>
          <w:tcPr>
            <w:tcW w:w="375" w:type="dxa"/>
            <w:tcBorders>
              <w:bottom w:val="single" w:sz="4" w:space="0" w:color="000000"/>
            </w:tcBorders>
            <w:textDirection w:val="tbRl"/>
          </w:tcPr>
          <w:p w:rsidR="003D1181" w:rsidRDefault="00EB6E1E">
            <w:pPr>
              <w:pStyle w:val="TableParagraph"/>
              <w:spacing w:before="21"/>
              <w:ind w:right="17"/>
              <w:jc w:val="center"/>
              <w:rPr>
                <w:rFonts w:ascii="黑体"/>
                <w:sz w:val="24"/>
              </w:rPr>
            </w:pPr>
            <w:r>
              <w:rPr>
                <w:rFonts w:ascii="黑体"/>
                <w:sz w:val="24"/>
              </w:rPr>
              <w:t>C</w:t>
            </w:r>
          </w:p>
        </w:tc>
        <w:tc>
          <w:tcPr>
            <w:tcW w:w="370" w:type="dxa"/>
            <w:tcBorders>
              <w:bottom w:val="single" w:sz="4" w:space="0" w:color="000000"/>
            </w:tcBorders>
            <w:textDirection w:val="tbRl"/>
          </w:tcPr>
          <w:p w:rsidR="003D1181" w:rsidRDefault="00EB6E1E">
            <w:pPr>
              <w:pStyle w:val="TableParagraph"/>
              <w:spacing w:line="305" w:lineRule="exact"/>
              <w:ind w:right="17"/>
              <w:jc w:val="center"/>
              <w:rPr>
                <w:rFonts w:ascii="黑体"/>
                <w:sz w:val="24"/>
              </w:rPr>
            </w:pPr>
            <w:r>
              <w:rPr>
                <w:rFonts w:ascii="黑体"/>
                <w:sz w:val="24"/>
              </w:rPr>
              <w:t>C</w:t>
            </w:r>
          </w:p>
        </w:tc>
        <w:tc>
          <w:tcPr>
            <w:tcW w:w="375" w:type="dxa"/>
            <w:textDirection w:val="tbRl"/>
          </w:tcPr>
          <w:p w:rsidR="003D1181" w:rsidRDefault="00EB6E1E">
            <w:pPr>
              <w:pStyle w:val="TableParagraph"/>
              <w:spacing w:line="305" w:lineRule="exact"/>
              <w:ind w:right="17"/>
              <w:jc w:val="center"/>
              <w:rPr>
                <w:rFonts w:ascii="黑体"/>
                <w:sz w:val="24"/>
              </w:rPr>
            </w:pPr>
            <w:r>
              <w:rPr>
                <w:rFonts w:ascii="黑体"/>
                <w:sz w:val="24"/>
              </w:rPr>
              <w:t>A</w:t>
            </w:r>
          </w:p>
        </w:tc>
        <w:tc>
          <w:tcPr>
            <w:tcW w:w="370" w:type="dxa"/>
            <w:textDirection w:val="tbRl"/>
          </w:tcPr>
          <w:p w:rsidR="003D1181" w:rsidRDefault="00EB6E1E">
            <w:pPr>
              <w:pStyle w:val="TableParagraph"/>
              <w:spacing w:line="306" w:lineRule="exact"/>
              <w:ind w:right="17"/>
              <w:jc w:val="center"/>
              <w:rPr>
                <w:rFonts w:ascii="黑体"/>
                <w:sz w:val="24"/>
              </w:rPr>
            </w:pPr>
            <w:r>
              <w:rPr>
                <w:rFonts w:ascii="黑体"/>
                <w:sz w:val="24"/>
              </w:rPr>
              <w:t>A</w:t>
            </w:r>
          </w:p>
        </w:tc>
        <w:tc>
          <w:tcPr>
            <w:tcW w:w="332" w:type="dxa"/>
            <w:tcBorders>
              <w:right w:val="single" w:sz="4" w:space="0" w:color="000000"/>
            </w:tcBorders>
            <w:textDirection w:val="tbRl"/>
          </w:tcPr>
          <w:p w:rsidR="003D1181" w:rsidRDefault="00EB6E1E">
            <w:pPr>
              <w:pStyle w:val="TableParagraph"/>
              <w:spacing w:before="4" w:line="293" w:lineRule="exact"/>
              <w:ind w:right="17"/>
              <w:jc w:val="center"/>
              <w:rPr>
                <w:rFonts w:ascii="黑体"/>
                <w:sz w:val="24"/>
              </w:rPr>
            </w:pPr>
            <w:r>
              <w:rPr>
                <w:rFonts w:ascii="黑体"/>
                <w:sz w:val="24"/>
              </w:rPr>
              <w:t>A</w:t>
            </w:r>
          </w:p>
        </w:tc>
        <w:tc>
          <w:tcPr>
            <w:tcW w:w="375" w:type="dxa"/>
            <w:tcBorders>
              <w:left w:val="single" w:sz="4" w:space="0" w:color="000000"/>
            </w:tcBorders>
            <w:textDirection w:val="tbRl"/>
          </w:tcPr>
          <w:p w:rsidR="003D1181" w:rsidRDefault="00EB6E1E">
            <w:pPr>
              <w:pStyle w:val="TableParagraph"/>
              <w:spacing w:line="307" w:lineRule="exact"/>
              <w:ind w:right="17"/>
              <w:jc w:val="center"/>
              <w:rPr>
                <w:rFonts w:ascii="黑体"/>
                <w:sz w:val="24"/>
              </w:rPr>
            </w:pPr>
            <w:r>
              <w:rPr>
                <w:rFonts w:ascii="黑体"/>
                <w:sz w:val="24"/>
              </w:rPr>
              <w:t>C</w:t>
            </w:r>
          </w:p>
        </w:tc>
      </w:tr>
      <w:tr w:rsidR="003D1181">
        <w:trPr>
          <w:trHeight w:val="685"/>
        </w:trPr>
        <w:tc>
          <w:tcPr>
            <w:tcW w:w="370" w:type="dxa"/>
            <w:textDirection w:val="tbRl"/>
          </w:tcPr>
          <w:p w:rsidR="003D1181" w:rsidRDefault="00EB6E1E">
            <w:pPr>
              <w:pStyle w:val="TableParagraph"/>
              <w:spacing w:line="298" w:lineRule="exact"/>
              <w:ind w:left="215"/>
              <w:rPr>
                <w:rFonts w:ascii="黑体"/>
                <w:sz w:val="24"/>
              </w:rPr>
            </w:pPr>
            <w:r>
              <w:rPr>
                <w:rFonts w:ascii="黑体"/>
                <w:sz w:val="24"/>
              </w:rPr>
              <w:t>30</w:t>
            </w:r>
          </w:p>
        </w:tc>
        <w:tc>
          <w:tcPr>
            <w:tcW w:w="375" w:type="dxa"/>
            <w:textDirection w:val="tbRl"/>
          </w:tcPr>
          <w:p w:rsidR="003D1181" w:rsidRDefault="00EB6E1E">
            <w:pPr>
              <w:pStyle w:val="TableParagraph"/>
              <w:spacing w:line="298" w:lineRule="exact"/>
              <w:ind w:left="215"/>
              <w:rPr>
                <w:rFonts w:ascii="黑体"/>
                <w:sz w:val="24"/>
              </w:rPr>
            </w:pPr>
            <w:r>
              <w:rPr>
                <w:rFonts w:ascii="黑体"/>
                <w:sz w:val="24"/>
              </w:rPr>
              <w:t>60</w:t>
            </w:r>
          </w:p>
        </w:tc>
        <w:tc>
          <w:tcPr>
            <w:tcW w:w="370" w:type="dxa"/>
            <w:textDirection w:val="tbRl"/>
          </w:tcPr>
          <w:p w:rsidR="003D1181" w:rsidRDefault="00EB6E1E">
            <w:pPr>
              <w:pStyle w:val="TableParagraph"/>
              <w:spacing w:line="299" w:lineRule="exact"/>
              <w:ind w:left="215"/>
              <w:rPr>
                <w:rFonts w:ascii="黑体"/>
                <w:sz w:val="24"/>
              </w:rPr>
            </w:pPr>
            <w:r>
              <w:rPr>
                <w:rFonts w:ascii="黑体"/>
                <w:sz w:val="24"/>
              </w:rPr>
              <w:t>60</w:t>
            </w:r>
          </w:p>
        </w:tc>
        <w:tc>
          <w:tcPr>
            <w:tcW w:w="375" w:type="dxa"/>
            <w:textDirection w:val="tbRl"/>
          </w:tcPr>
          <w:p w:rsidR="003D1181" w:rsidRDefault="00EB6E1E">
            <w:pPr>
              <w:pStyle w:val="TableParagraph"/>
              <w:spacing w:line="299" w:lineRule="exact"/>
              <w:ind w:left="215"/>
              <w:rPr>
                <w:rFonts w:ascii="黑体"/>
                <w:sz w:val="24"/>
              </w:rPr>
            </w:pPr>
            <w:r>
              <w:rPr>
                <w:rFonts w:ascii="黑体"/>
                <w:sz w:val="24"/>
              </w:rPr>
              <w:t>60</w:t>
            </w:r>
          </w:p>
        </w:tc>
        <w:tc>
          <w:tcPr>
            <w:tcW w:w="370" w:type="dxa"/>
            <w:tcBorders>
              <w:top w:val="single" w:sz="4" w:space="0" w:color="000000"/>
              <w:bottom w:val="single" w:sz="4" w:space="0" w:color="000000"/>
            </w:tcBorders>
            <w:textDirection w:val="tbRl"/>
          </w:tcPr>
          <w:p w:rsidR="003D1181" w:rsidRDefault="00EB6E1E">
            <w:pPr>
              <w:pStyle w:val="TableParagraph"/>
              <w:spacing w:line="300" w:lineRule="exact"/>
              <w:ind w:left="215"/>
              <w:rPr>
                <w:rFonts w:ascii="黑体"/>
                <w:sz w:val="24"/>
              </w:rPr>
            </w:pPr>
            <w:r>
              <w:rPr>
                <w:rFonts w:ascii="黑体"/>
                <w:sz w:val="24"/>
              </w:rPr>
              <w:t>60</w:t>
            </w:r>
          </w:p>
        </w:tc>
        <w:tc>
          <w:tcPr>
            <w:tcW w:w="375" w:type="dxa"/>
            <w:tcBorders>
              <w:top w:val="single" w:sz="4" w:space="0" w:color="000000"/>
              <w:bottom w:val="single" w:sz="4" w:space="0" w:color="000000"/>
            </w:tcBorders>
            <w:textDirection w:val="tbRl"/>
          </w:tcPr>
          <w:p w:rsidR="003D1181" w:rsidRDefault="00EB6E1E">
            <w:pPr>
              <w:pStyle w:val="TableParagraph"/>
              <w:spacing w:line="300" w:lineRule="exact"/>
              <w:ind w:left="215"/>
              <w:rPr>
                <w:rFonts w:ascii="黑体"/>
                <w:sz w:val="24"/>
              </w:rPr>
            </w:pPr>
            <w:r>
              <w:rPr>
                <w:rFonts w:ascii="黑体"/>
                <w:sz w:val="24"/>
              </w:rPr>
              <w:t>60</w:t>
            </w:r>
          </w:p>
        </w:tc>
        <w:tc>
          <w:tcPr>
            <w:tcW w:w="586" w:type="dxa"/>
            <w:tcBorders>
              <w:top w:val="single" w:sz="4" w:space="0" w:color="000000"/>
              <w:bottom w:val="single" w:sz="4" w:space="0" w:color="000000"/>
            </w:tcBorders>
            <w:textDirection w:val="tbRl"/>
          </w:tcPr>
          <w:p w:rsidR="003D1181" w:rsidRDefault="00EB6E1E">
            <w:pPr>
              <w:pStyle w:val="TableParagraph"/>
              <w:spacing w:before="122"/>
              <w:ind w:left="155"/>
              <w:rPr>
                <w:sz w:val="24"/>
              </w:rPr>
            </w:pPr>
            <w:r>
              <w:rPr>
                <w:sz w:val="24"/>
              </w:rPr>
              <w:t>750</w:t>
            </w:r>
          </w:p>
        </w:tc>
        <w:tc>
          <w:tcPr>
            <w:tcW w:w="370" w:type="dxa"/>
            <w:textDirection w:val="tbRl"/>
          </w:tcPr>
          <w:p w:rsidR="003D1181" w:rsidRDefault="00EB6E1E">
            <w:pPr>
              <w:pStyle w:val="TableParagraph"/>
              <w:spacing w:line="301" w:lineRule="exact"/>
              <w:ind w:left="155"/>
              <w:rPr>
                <w:rFonts w:ascii="黑体"/>
                <w:sz w:val="24"/>
              </w:rPr>
            </w:pPr>
            <w:r>
              <w:rPr>
                <w:rFonts w:ascii="黑体"/>
                <w:sz w:val="24"/>
              </w:rPr>
              <w:t>100</w:t>
            </w:r>
          </w:p>
        </w:tc>
        <w:tc>
          <w:tcPr>
            <w:tcW w:w="375" w:type="dxa"/>
            <w:textDirection w:val="tbRl"/>
          </w:tcPr>
          <w:p w:rsidR="003D1181" w:rsidRDefault="00EB6E1E">
            <w:pPr>
              <w:pStyle w:val="TableParagraph"/>
              <w:spacing w:line="302" w:lineRule="exact"/>
              <w:ind w:left="155"/>
              <w:rPr>
                <w:rFonts w:ascii="黑体"/>
                <w:sz w:val="24"/>
              </w:rPr>
            </w:pPr>
            <w:r>
              <w:rPr>
                <w:rFonts w:ascii="黑体"/>
                <w:sz w:val="24"/>
              </w:rPr>
              <w:t>100</w:t>
            </w:r>
          </w:p>
        </w:tc>
        <w:tc>
          <w:tcPr>
            <w:tcW w:w="370" w:type="dxa"/>
            <w:textDirection w:val="tbRl"/>
          </w:tcPr>
          <w:p w:rsidR="003D1181" w:rsidRDefault="00EB6E1E">
            <w:pPr>
              <w:pStyle w:val="TableParagraph"/>
              <w:spacing w:line="302" w:lineRule="exact"/>
              <w:ind w:left="215"/>
              <w:rPr>
                <w:rFonts w:ascii="黑体"/>
                <w:sz w:val="24"/>
              </w:rPr>
            </w:pPr>
            <w:r>
              <w:rPr>
                <w:rFonts w:ascii="黑体"/>
                <w:sz w:val="24"/>
              </w:rPr>
              <w:t>60</w:t>
            </w:r>
          </w:p>
        </w:tc>
        <w:tc>
          <w:tcPr>
            <w:tcW w:w="375" w:type="dxa"/>
            <w:textDirection w:val="tbRl"/>
          </w:tcPr>
          <w:p w:rsidR="003D1181" w:rsidRDefault="00EB6E1E">
            <w:pPr>
              <w:pStyle w:val="TableParagraph"/>
              <w:spacing w:line="302" w:lineRule="exact"/>
              <w:ind w:left="215"/>
              <w:rPr>
                <w:rFonts w:ascii="黑体"/>
                <w:sz w:val="24"/>
              </w:rPr>
            </w:pPr>
            <w:r>
              <w:rPr>
                <w:rFonts w:ascii="黑体"/>
                <w:sz w:val="24"/>
              </w:rPr>
              <w:t>80</w:t>
            </w:r>
          </w:p>
        </w:tc>
        <w:tc>
          <w:tcPr>
            <w:tcW w:w="370" w:type="dxa"/>
            <w:textDirection w:val="tbRl"/>
          </w:tcPr>
          <w:p w:rsidR="003D1181" w:rsidRDefault="00EB6E1E">
            <w:pPr>
              <w:pStyle w:val="TableParagraph"/>
              <w:spacing w:line="303" w:lineRule="exact"/>
              <w:ind w:left="215"/>
              <w:rPr>
                <w:rFonts w:ascii="黑体"/>
                <w:sz w:val="24"/>
              </w:rPr>
            </w:pPr>
            <w:r>
              <w:rPr>
                <w:rFonts w:ascii="黑体"/>
                <w:sz w:val="24"/>
              </w:rPr>
              <w:t>50</w:t>
            </w:r>
          </w:p>
        </w:tc>
        <w:tc>
          <w:tcPr>
            <w:tcW w:w="375" w:type="dxa"/>
            <w:tcBorders>
              <w:top w:val="single" w:sz="4" w:space="0" w:color="000000"/>
              <w:bottom w:val="single" w:sz="4" w:space="0" w:color="000000"/>
            </w:tcBorders>
            <w:textDirection w:val="tbRl"/>
          </w:tcPr>
          <w:p w:rsidR="003D1181" w:rsidRDefault="00EB6E1E">
            <w:pPr>
              <w:pStyle w:val="TableParagraph"/>
              <w:spacing w:line="303" w:lineRule="exact"/>
              <w:ind w:left="155"/>
              <w:rPr>
                <w:rFonts w:ascii="黑体"/>
                <w:sz w:val="24"/>
              </w:rPr>
            </w:pPr>
            <w:r>
              <w:rPr>
                <w:rFonts w:ascii="黑体"/>
                <w:sz w:val="24"/>
              </w:rPr>
              <w:t>180</w:t>
            </w:r>
          </w:p>
        </w:tc>
        <w:tc>
          <w:tcPr>
            <w:tcW w:w="394" w:type="dxa"/>
            <w:tcBorders>
              <w:top w:val="single" w:sz="4" w:space="0" w:color="000000"/>
              <w:bottom w:val="single" w:sz="4" w:space="0" w:color="000000"/>
            </w:tcBorders>
            <w:textDirection w:val="tbRl"/>
          </w:tcPr>
          <w:p w:rsidR="003D1181" w:rsidRDefault="00EB6E1E">
            <w:pPr>
              <w:pStyle w:val="TableParagraph"/>
              <w:spacing w:before="25"/>
              <w:ind w:left="155"/>
              <w:rPr>
                <w:rFonts w:ascii="黑体"/>
                <w:sz w:val="24"/>
              </w:rPr>
            </w:pPr>
            <w:r>
              <w:rPr>
                <w:rFonts w:ascii="黑体"/>
                <w:sz w:val="24"/>
              </w:rPr>
              <w:t>180</w:t>
            </w:r>
          </w:p>
        </w:tc>
        <w:tc>
          <w:tcPr>
            <w:tcW w:w="413" w:type="dxa"/>
            <w:tcBorders>
              <w:top w:val="single" w:sz="4" w:space="0" w:color="000000"/>
              <w:bottom w:val="single" w:sz="4" w:space="0" w:color="000000"/>
            </w:tcBorders>
            <w:textDirection w:val="tbRl"/>
          </w:tcPr>
          <w:p w:rsidR="003D1181" w:rsidRDefault="00EB6E1E">
            <w:pPr>
              <w:pStyle w:val="TableParagraph"/>
              <w:spacing w:line="304" w:lineRule="exact"/>
              <w:ind w:left="215"/>
              <w:rPr>
                <w:rFonts w:ascii="黑体"/>
                <w:sz w:val="24"/>
              </w:rPr>
            </w:pPr>
            <w:r>
              <w:rPr>
                <w:rFonts w:ascii="黑体"/>
                <w:sz w:val="24"/>
              </w:rPr>
              <w:t>90</w:t>
            </w:r>
          </w:p>
        </w:tc>
        <w:tc>
          <w:tcPr>
            <w:tcW w:w="375" w:type="dxa"/>
            <w:tcBorders>
              <w:top w:val="single" w:sz="4" w:space="0" w:color="000000"/>
              <w:bottom w:val="single" w:sz="4" w:space="0" w:color="000000"/>
            </w:tcBorders>
            <w:textDirection w:val="tbRl"/>
          </w:tcPr>
          <w:p w:rsidR="003D1181" w:rsidRDefault="00EB6E1E">
            <w:pPr>
              <w:pStyle w:val="TableParagraph"/>
              <w:spacing w:line="304" w:lineRule="exact"/>
              <w:ind w:left="215"/>
              <w:rPr>
                <w:rFonts w:ascii="黑体"/>
                <w:sz w:val="24"/>
              </w:rPr>
            </w:pPr>
            <w:r>
              <w:rPr>
                <w:rFonts w:ascii="黑体"/>
                <w:sz w:val="24"/>
              </w:rPr>
              <w:t>36</w:t>
            </w:r>
          </w:p>
        </w:tc>
        <w:tc>
          <w:tcPr>
            <w:tcW w:w="370" w:type="dxa"/>
            <w:tcBorders>
              <w:top w:val="single" w:sz="4" w:space="0" w:color="000000"/>
            </w:tcBorders>
            <w:textDirection w:val="tbRl"/>
          </w:tcPr>
          <w:p w:rsidR="003D1181" w:rsidRDefault="00EB6E1E">
            <w:pPr>
              <w:pStyle w:val="TableParagraph"/>
              <w:spacing w:line="305" w:lineRule="exact"/>
              <w:ind w:left="215"/>
              <w:rPr>
                <w:rFonts w:ascii="黑体"/>
                <w:sz w:val="24"/>
              </w:rPr>
            </w:pPr>
            <w:r>
              <w:rPr>
                <w:rFonts w:ascii="黑体"/>
                <w:sz w:val="24"/>
              </w:rPr>
              <w:t>36</w:t>
            </w:r>
          </w:p>
        </w:tc>
        <w:tc>
          <w:tcPr>
            <w:tcW w:w="375" w:type="dxa"/>
            <w:textDirection w:val="tbRl"/>
          </w:tcPr>
          <w:p w:rsidR="003D1181" w:rsidRDefault="00EB6E1E">
            <w:pPr>
              <w:pStyle w:val="TableParagraph"/>
              <w:spacing w:line="305" w:lineRule="exact"/>
              <w:ind w:right="12"/>
              <w:jc w:val="center"/>
              <w:rPr>
                <w:rFonts w:ascii="黑体"/>
                <w:sz w:val="24"/>
              </w:rPr>
            </w:pPr>
            <w:r>
              <w:rPr>
                <w:rFonts w:ascii="黑体"/>
                <w:sz w:val="24"/>
              </w:rPr>
              <w:t>0</w:t>
            </w:r>
          </w:p>
        </w:tc>
        <w:tc>
          <w:tcPr>
            <w:tcW w:w="370" w:type="dxa"/>
            <w:textDirection w:val="tbRl"/>
          </w:tcPr>
          <w:p w:rsidR="003D1181" w:rsidRDefault="00EB6E1E">
            <w:pPr>
              <w:pStyle w:val="TableParagraph"/>
              <w:spacing w:line="306" w:lineRule="exact"/>
              <w:ind w:right="12"/>
              <w:jc w:val="center"/>
              <w:rPr>
                <w:rFonts w:ascii="黑体"/>
                <w:sz w:val="24"/>
              </w:rPr>
            </w:pPr>
            <w:r>
              <w:rPr>
                <w:rFonts w:ascii="黑体"/>
                <w:sz w:val="24"/>
              </w:rPr>
              <w:t>0</w:t>
            </w:r>
          </w:p>
        </w:tc>
        <w:tc>
          <w:tcPr>
            <w:tcW w:w="332" w:type="dxa"/>
            <w:tcBorders>
              <w:right w:val="single" w:sz="4" w:space="0" w:color="000000"/>
            </w:tcBorders>
            <w:textDirection w:val="tbRl"/>
          </w:tcPr>
          <w:p w:rsidR="003D1181" w:rsidRDefault="00EB6E1E">
            <w:pPr>
              <w:pStyle w:val="TableParagraph"/>
              <w:spacing w:before="4" w:line="293" w:lineRule="exact"/>
              <w:ind w:right="12"/>
              <w:jc w:val="center"/>
              <w:rPr>
                <w:rFonts w:ascii="黑体"/>
                <w:sz w:val="24"/>
              </w:rPr>
            </w:pPr>
            <w:r>
              <w:rPr>
                <w:rFonts w:ascii="黑体"/>
                <w:sz w:val="24"/>
              </w:rPr>
              <w:t>0</w:t>
            </w:r>
          </w:p>
        </w:tc>
        <w:tc>
          <w:tcPr>
            <w:tcW w:w="375" w:type="dxa"/>
            <w:tcBorders>
              <w:left w:val="single" w:sz="4" w:space="0" w:color="000000"/>
            </w:tcBorders>
            <w:textDirection w:val="tbRl"/>
          </w:tcPr>
          <w:p w:rsidR="003D1181" w:rsidRDefault="00EB6E1E">
            <w:pPr>
              <w:pStyle w:val="TableParagraph"/>
              <w:spacing w:line="307" w:lineRule="exact"/>
              <w:ind w:left="215"/>
              <w:rPr>
                <w:rFonts w:ascii="黑体"/>
                <w:sz w:val="24"/>
              </w:rPr>
            </w:pPr>
            <w:r>
              <w:rPr>
                <w:rFonts w:ascii="黑体"/>
                <w:sz w:val="24"/>
              </w:rPr>
              <w:t>18</w:t>
            </w:r>
          </w:p>
        </w:tc>
      </w:tr>
      <w:tr w:rsidR="003D1181">
        <w:trPr>
          <w:trHeight w:val="546"/>
        </w:trPr>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Borders>
              <w:top w:val="single" w:sz="4" w:space="0" w:color="000000"/>
            </w:tcBorders>
          </w:tcPr>
          <w:p w:rsidR="003D1181" w:rsidRDefault="003D1181">
            <w:pPr>
              <w:pStyle w:val="TableParagraph"/>
              <w:rPr>
                <w:rFonts w:ascii="Times New Roman"/>
              </w:rPr>
            </w:pPr>
          </w:p>
        </w:tc>
        <w:tc>
          <w:tcPr>
            <w:tcW w:w="375" w:type="dxa"/>
            <w:tcBorders>
              <w:top w:val="single" w:sz="4" w:space="0" w:color="000000"/>
            </w:tcBorders>
          </w:tcPr>
          <w:p w:rsidR="003D1181" w:rsidRDefault="003D1181">
            <w:pPr>
              <w:pStyle w:val="TableParagraph"/>
              <w:rPr>
                <w:rFonts w:ascii="Times New Roman"/>
              </w:rPr>
            </w:pPr>
          </w:p>
        </w:tc>
        <w:tc>
          <w:tcPr>
            <w:tcW w:w="586" w:type="dxa"/>
            <w:vMerge w:val="restart"/>
            <w:tcBorders>
              <w:top w:val="single" w:sz="4" w:space="0" w:color="000000"/>
            </w:tcBorders>
            <w:textDirection w:val="tbRl"/>
          </w:tcPr>
          <w:p w:rsidR="003D1181" w:rsidRDefault="00EB6E1E">
            <w:pPr>
              <w:pStyle w:val="TableParagraph"/>
              <w:spacing w:before="122"/>
              <w:ind w:left="1201"/>
              <w:rPr>
                <w:rFonts w:ascii="黑体" w:eastAsia="黑体"/>
                <w:sz w:val="24"/>
              </w:rPr>
            </w:pPr>
            <w:r>
              <w:rPr>
                <w:rFonts w:ascii="黑体" w:eastAsia="黑体" w:hint="eastAsia"/>
                <w:sz w:val="24"/>
              </w:rPr>
              <w:t>以选定课时计算</w:t>
            </w: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extDirection w:val="tbRl"/>
          </w:tcPr>
          <w:p w:rsidR="003D1181" w:rsidRDefault="00EB6E1E">
            <w:pPr>
              <w:pStyle w:val="TableParagraph"/>
              <w:spacing w:before="50"/>
              <w:ind w:right="7"/>
              <w:jc w:val="center"/>
              <w:rPr>
                <w:sz w:val="19"/>
              </w:rPr>
            </w:pPr>
            <w:r>
              <w:rPr>
                <w:w w:val="103"/>
                <w:sz w:val="19"/>
              </w:rPr>
              <w:t>4</w:t>
            </w:r>
          </w:p>
        </w:tc>
        <w:tc>
          <w:tcPr>
            <w:tcW w:w="375" w:type="dxa"/>
            <w:tcBorders>
              <w:top w:val="single" w:sz="4" w:space="0" w:color="000000"/>
            </w:tcBorders>
            <w:textDirection w:val="tbRl"/>
          </w:tcPr>
          <w:p w:rsidR="003D1181" w:rsidRDefault="00EB6E1E">
            <w:pPr>
              <w:pStyle w:val="TableParagraph"/>
              <w:spacing w:before="50"/>
              <w:ind w:right="7"/>
              <w:jc w:val="center"/>
              <w:rPr>
                <w:sz w:val="19"/>
              </w:rPr>
            </w:pPr>
            <w:r>
              <w:rPr>
                <w:w w:val="103"/>
                <w:sz w:val="19"/>
              </w:rPr>
              <w:t>4</w:t>
            </w:r>
          </w:p>
        </w:tc>
        <w:tc>
          <w:tcPr>
            <w:tcW w:w="394" w:type="dxa"/>
            <w:tcBorders>
              <w:top w:val="single" w:sz="4" w:space="0" w:color="000000"/>
            </w:tcBorders>
            <w:textDirection w:val="tbRl"/>
          </w:tcPr>
          <w:p w:rsidR="003D1181" w:rsidRDefault="00EB6E1E">
            <w:pPr>
              <w:pStyle w:val="TableParagraph"/>
              <w:spacing w:before="60"/>
              <w:ind w:right="7"/>
              <w:jc w:val="center"/>
              <w:rPr>
                <w:sz w:val="19"/>
              </w:rPr>
            </w:pPr>
            <w:r>
              <w:rPr>
                <w:w w:val="103"/>
                <w:sz w:val="19"/>
              </w:rPr>
              <w:t>4</w:t>
            </w:r>
          </w:p>
        </w:tc>
        <w:tc>
          <w:tcPr>
            <w:tcW w:w="413" w:type="dxa"/>
            <w:vMerge w:val="restart"/>
            <w:tcBorders>
              <w:top w:val="single" w:sz="4" w:space="0" w:color="000000"/>
            </w:tcBorders>
            <w:textDirection w:val="tbRl"/>
          </w:tcPr>
          <w:p w:rsidR="003D1181" w:rsidRDefault="00EB6E1E">
            <w:pPr>
              <w:pStyle w:val="TableParagraph"/>
              <w:spacing w:line="304" w:lineRule="exact"/>
              <w:ind w:left="1201"/>
              <w:rPr>
                <w:rFonts w:ascii="黑体" w:eastAsia="黑体"/>
                <w:sz w:val="24"/>
              </w:rPr>
            </w:pPr>
            <w:r>
              <w:rPr>
                <w:rFonts w:ascii="黑体" w:eastAsia="黑体" w:hint="eastAsia"/>
                <w:sz w:val="24"/>
              </w:rPr>
              <w:t>以选定课时计算</w:t>
            </w:r>
          </w:p>
        </w:tc>
        <w:tc>
          <w:tcPr>
            <w:tcW w:w="375" w:type="dxa"/>
            <w:tcBorders>
              <w:top w:val="single" w:sz="4" w:space="0" w:color="000000"/>
            </w:tcBorders>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32" w:type="dxa"/>
            <w:tcBorders>
              <w:right w:val="single" w:sz="4" w:space="0" w:color="000000"/>
            </w:tcBorders>
          </w:tcPr>
          <w:p w:rsidR="003D1181" w:rsidRDefault="003D1181">
            <w:pPr>
              <w:pStyle w:val="TableParagraph"/>
              <w:rPr>
                <w:rFonts w:ascii="Times New Roman"/>
              </w:rPr>
            </w:pPr>
          </w:p>
        </w:tc>
        <w:tc>
          <w:tcPr>
            <w:tcW w:w="375" w:type="dxa"/>
            <w:tcBorders>
              <w:left w:val="single" w:sz="4" w:space="0" w:color="000000"/>
            </w:tcBorders>
          </w:tcPr>
          <w:p w:rsidR="003D1181" w:rsidRDefault="003D1181">
            <w:pPr>
              <w:pStyle w:val="TableParagraph"/>
              <w:rPr>
                <w:rFonts w:ascii="Times New Roman"/>
              </w:rPr>
            </w:pPr>
          </w:p>
        </w:tc>
      </w:tr>
      <w:tr w:rsidR="003D1181">
        <w:trPr>
          <w:trHeight w:val="551"/>
        </w:trPr>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586" w:type="dxa"/>
            <w:vMerge/>
            <w:tcBorders>
              <w:top w:val="nil"/>
            </w:tcBorders>
            <w:textDirection w:val="tbRl"/>
          </w:tcPr>
          <w:p w:rsidR="003D1181" w:rsidRDefault="003D1181">
            <w:pPr>
              <w:rPr>
                <w:sz w:val="2"/>
                <w:szCs w:val="2"/>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49"/>
              <w:ind w:right="11"/>
              <w:jc w:val="center"/>
              <w:rPr>
                <w:sz w:val="19"/>
              </w:rPr>
            </w:pPr>
            <w:r>
              <w:rPr>
                <w:w w:val="103"/>
                <w:sz w:val="19"/>
              </w:rPr>
              <w:t>4</w:t>
            </w:r>
          </w:p>
        </w:tc>
        <w:tc>
          <w:tcPr>
            <w:tcW w:w="370"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50"/>
              <w:ind w:right="11"/>
              <w:jc w:val="center"/>
              <w:rPr>
                <w:sz w:val="19"/>
              </w:rPr>
            </w:pPr>
            <w:r>
              <w:rPr>
                <w:w w:val="103"/>
                <w:sz w:val="19"/>
              </w:rPr>
              <w:t>4</w:t>
            </w:r>
          </w:p>
        </w:tc>
        <w:tc>
          <w:tcPr>
            <w:tcW w:w="394" w:type="dxa"/>
            <w:textDirection w:val="tbRl"/>
          </w:tcPr>
          <w:p w:rsidR="003D1181" w:rsidRDefault="00EB6E1E">
            <w:pPr>
              <w:pStyle w:val="TableParagraph"/>
              <w:spacing w:before="60"/>
              <w:ind w:right="11"/>
              <w:jc w:val="center"/>
              <w:rPr>
                <w:sz w:val="19"/>
              </w:rPr>
            </w:pPr>
            <w:r>
              <w:rPr>
                <w:w w:val="103"/>
                <w:sz w:val="19"/>
              </w:rPr>
              <w:t>4</w:t>
            </w:r>
          </w:p>
        </w:tc>
        <w:tc>
          <w:tcPr>
            <w:tcW w:w="413" w:type="dxa"/>
            <w:vMerge/>
            <w:tcBorders>
              <w:top w:val="nil"/>
            </w:tcBorders>
            <w:textDirection w:val="tbRl"/>
          </w:tcPr>
          <w:p w:rsidR="003D1181" w:rsidRDefault="003D1181">
            <w:pPr>
              <w:rPr>
                <w:sz w:val="2"/>
                <w:szCs w:val="2"/>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32" w:type="dxa"/>
            <w:tcBorders>
              <w:right w:val="single" w:sz="4" w:space="0" w:color="000000"/>
            </w:tcBorders>
          </w:tcPr>
          <w:p w:rsidR="003D1181" w:rsidRDefault="003D1181">
            <w:pPr>
              <w:pStyle w:val="TableParagraph"/>
              <w:rPr>
                <w:rFonts w:ascii="Times New Roman"/>
              </w:rPr>
            </w:pPr>
          </w:p>
        </w:tc>
        <w:tc>
          <w:tcPr>
            <w:tcW w:w="375" w:type="dxa"/>
            <w:tcBorders>
              <w:left w:val="single" w:sz="4" w:space="0" w:color="000000"/>
            </w:tcBorders>
          </w:tcPr>
          <w:p w:rsidR="003D1181" w:rsidRDefault="003D1181">
            <w:pPr>
              <w:pStyle w:val="TableParagraph"/>
              <w:rPr>
                <w:rFonts w:ascii="Times New Roman"/>
              </w:rPr>
            </w:pPr>
          </w:p>
        </w:tc>
      </w:tr>
      <w:tr w:rsidR="003D1181">
        <w:trPr>
          <w:trHeight w:val="546"/>
        </w:trPr>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586" w:type="dxa"/>
            <w:vMerge/>
            <w:tcBorders>
              <w:top w:val="nil"/>
            </w:tcBorders>
            <w:textDirection w:val="tbRl"/>
          </w:tcPr>
          <w:p w:rsidR="003D1181" w:rsidRDefault="003D1181">
            <w:pPr>
              <w:rPr>
                <w:sz w:val="2"/>
                <w:szCs w:val="2"/>
              </w:rPr>
            </w:pPr>
          </w:p>
        </w:tc>
        <w:tc>
          <w:tcPr>
            <w:tcW w:w="370" w:type="dxa"/>
            <w:textDirection w:val="tbRl"/>
          </w:tcPr>
          <w:p w:rsidR="003D1181" w:rsidRDefault="00EB6E1E">
            <w:pPr>
              <w:pStyle w:val="TableParagraph"/>
              <w:spacing w:before="48"/>
              <w:ind w:right="16"/>
              <w:jc w:val="center"/>
              <w:rPr>
                <w:sz w:val="19"/>
              </w:rPr>
            </w:pPr>
            <w:r>
              <w:rPr>
                <w:w w:val="103"/>
                <w:sz w:val="19"/>
              </w:rPr>
              <w:t>3</w:t>
            </w:r>
          </w:p>
        </w:tc>
        <w:tc>
          <w:tcPr>
            <w:tcW w:w="375" w:type="dxa"/>
            <w:textDirection w:val="tbRl"/>
          </w:tcPr>
          <w:p w:rsidR="003D1181" w:rsidRDefault="00EB6E1E">
            <w:pPr>
              <w:pStyle w:val="TableParagraph"/>
              <w:spacing w:before="49"/>
              <w:ind w:right="16"/>
              <w:jc w:val="center"/>
              <w:rPr>
                <w:sz w:val="19"/>
              </w:rPr>
            </w:pPr>
            <w:r>
              <w:rPr>
                <w:w w:val="103"/>
                <w:sz w:val="19"/>
              </w:rPr>
              <w:t>4</w:t>
            </w:r>
          </w:p>
        </w:tc>
        <w:tc>
          <w:tcPr>
            <w:tcW w:w="370"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49"/>
              <w:ind w:right="16"/>
              <w:jc w:val="center"/>
              <w:rPr>
                <w:sz w:val="19"/>
              </w:rPr>
            </w:pPr>
            <w:r>
              <w:rPr>
                <w:w w:val="103"/>
                <w:sz w:val="19"/>
              </w:rPr>
              <w:t>2</w:t>
            </w:r>
          </w:p>
        </w:tc>
        <w:tc>
          <w:tcPr>
            <w:tcW w:w="370"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50"/>
              <w:ind w:right="16"/>
              <w:jc w:val="center"/>
              <w:rPr>
                <w:sz w:val="19"/>
              </w:rPr>
            </w:pPr>
            <w:r>
              <w:rPr>
                <w:w w:val="103"/>
                <w:sz w:val="19"/>
              </w:rPr>
              <w:t>3</w:t>
            </w:r>
          </w:p>
        </w:tc>
        <w:tc>
          <w:tcPr>
            <w:tcW w:w="394" w:type="dxa"/>
            <w:textDirection w:val="tbRl"/>
          </w:tcPr>
          <w:p w:rsidR="003D1181" w:rsidRDefault="00EB6E1E">
            <w:pPr>
              <w:pStyle w:val="TableParagraph"/>
              <w:spacing w:before="60"/>
              <w:ind w:right="16"/>
              <w:jc w:val="center"/>
              <w:rPr>
                <w:sz w:val="19"/>
              </w:rPr>
            </w:pPr>
            <w:r>
              <w:rPr>
                <w:w w:val="103"/>
                <w:sz w:val="19"/>
              </w:rPr>
              <w:t>3</w:t>
            </w:r>
          </w:p>
        </w:tc>
        <w:tc>
          <w:tcPr>
            <w:tcW w:w="413" w:type="dxa"/>
            <w:vMerge/>
            <w:tcBorders>
              <w:top w:val="nil"/>
            </w:tcBorders>
            <w:textDirection w:val="tbRl"/>
          </w:tcPr>
          <w:p w:rsidR="003D1181" w:rsidRDefault="003D1181">
            <w:pPr>
              <w:rPr>
                <w:sz w:val="2"/>
                <w:szCs w:val="2"/>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32" w:type="dxa"/>
            <w:tcBorders>
              <w:right w:val="single" w:sz="4" w:space="0" w:color="000000"/>
            </w:tcBorders>
          </w:tcPr>
          <w:p w:rsidR="003D1181" w:rsidRDefault="003D1181">
            <w:pPr>
              <w:pStyle w:val="TableParagraph"/>
              <w:rPr>
                <w:rFonts w:ascii="Times New Roman"/>
              </w:rPr>
            </w:pPr>
          </w:p>
        </w:tc>
        <w:tc>
          <w:tcPr>
            <w:tcW w:w="375" w:type="dxa"/>
            <w:tcBorders>
              <w:left w:val="single" w:sz="4" w:space="0" w:color="000000"/>
            </w:tcBorders>
          </w:tcPr>
          <w:p w:rsidR="003D1181" w:rsidRDefault="003D1181">
            <w:pPr>
              <w:pStyle w:val="TableParagraph"/>
              <w:rPr>
                <w:rFonts w:ascii="Times New Roman"/>
              </w:rPr>
            </w:pPr>
          </w:p>
        </w:tc>
      </w:tr>
      <w:tr w:rsidR="003D1181">
        <w:trPr>
          <w:trHeight w:val="546"/>
        </w:trPr>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586" w:type="dxa"/>
            <w:vMerge/>
            <w:tcBorders>
              <w:top w:val="nil"/>
            </w:tcBorders>
            <w:textDirection w:val="tbRl"/>
          </w:tcPr>
          <w:p w:rsidR="003D1181" w:rsidRDefault="003D1181">
            <w:pPr>
              <w:rPr>
                <w:sz w:val="2"/>
                <w:szCs w:val="2"/>
              </w:rPr>
            </w:pPr>
          </w:p>
        </w:tc>
        <w:tc>
          <w:tcPr>
            <w:tcW w:w="370" w:type="dxa"/>
            <w:textDirection w:val="tbRl"/>
          </w:tcPr>
          <w:p w:rsidR="003D1181" w:rsidRDefault="00EB6E1E">
            <w:pPr>
              <w:pStyle w:val="TableParagraph"/>
              <w:spacing w:before="48"/>
              <w:ind w:right="16"/>
              <w:jc w:val="center"/>
              <w:rPr>
                <w:sz w:val="19"/>
              </w:rPr>
            </w:pPr>
            <w:r>
              <w:rPr>
                <w:w w:val="103"/>
                <w:sz w:val="19"/>
              </w:rPr>
              <w:t>3</w:t>
            </w:r>
          </w:p>
        </w:tc>
        <w:tc>
          <w:tcPr>
            <w:tcW w:w="375" w:type="dxa"/>
            <w:textDirection w:val="tbRl"/>
          </w:tcPr>
          <w:p w:rsidR="003D1181" w:rsidRDefault="00EB6E1E">
            <w:pPr>
              <w:pStyle w:val="TableParagraph"/>
              <w:spacing w:before="49"/>
              <w:ind w:right="16"/>
              <w:jc w:val="center"/>
              <w:rPr>
                <w:sz w:val="19"/>
              </w:rPr>
            </w:pPr>
            <w:r>
              <w:rPr>
                <w:w w:val="103"/>
                <w:sz w:val="19"/>
              </w:rPr>
              <w:t>2</w:t>
            </w:r>
          </w:p>
        </w:tc>
        <w:tc>
          <w:tcPr>
            <w:tcW w:w="370" w:type="dxa"/>
            <w:textDirection w:val="tbRl"/>
          </w:tcPr>
          <w:p w:rsidR="003D1181" w:rsidRDefault="00EB6E1E">
            <w:pPr>
              <w:pStyle w:val="TableParagraph"/>
              <w:spacing w:before="49"/>
              <w:ind w:right="16"/>
              <w:jc w:val="center"/>
              <w:rPr>
                <w:sz w:val="19"/>
              </w:rPr>
            </w:pPr>
            <w:r>
              <w:rPr>
                <w:w w:val="103"/>
                <w:sz w:val="19"/>
              </w:rPr>
              <w:t>4</w:t>
            </w: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extDirection w:val="tbRl"/>
          </w:tcPr>
          <w:p w:rsidR="003D1181" w:rsidRDefault="00EB6E1E">
            <w:pPr>
              <w:pStyle w:val="TableParagraph"/>
              <w:spacing w:before="50"/>
              <w:ind w:right="16"/>
              <w:jc w:val="center"/>
              <w:rPr>
                <w:sz w:val="19"/>
              </w:rPr>
            </w:pPr>
            <w:r>
              <w:rPr>
                <w:w w:val="103"/>
                <w:sz w:val="19"/>
              </w:rPr>
              <w:t>3</w:t>
            </w:r>
          </w:p>
        </w:tc>
        <w:tc>
          <w:tcPr>
            <w:tcW w:w="394" w:type="dxa"/>
            <w:textDirection w:val="tbRl"/>
          </w:tcPr>
          <w:p w:rsidR="003D1181" w:rsidRDefault="00EB6E1E">
            <w:pPr>
              <w:pStyle w:val="TableParagraph"/>
              <w:spacing w:before="60"/>
              <w:ind w:right="16"/>
              <w:jc w:val="center"/>
              <w:rPr>
                <w:sz w:val="19"/>
              </w:rPr>
            </w:pPr>
            <w:r>
              <w:rPr>
                <w:w w:val="103"/>
                <w:sz w:val="19"/>
              </w:rPr>
              <w:t>3</w:t>
            </w:r>
          </w:p>
        </w:tc>
        <w:tc>
          <w:tcPr>
            <w:tcW w:w="413" w:type="dxa"/>
            <w:vMerge/>
            <w:tcBorders>
              <w:top w:val="nil"/>
            </w:tcBorders>
            <w:textDirection w:val="tbRl"/>
          </w:tcPr>
          <w:p w:rsidR="003D1181" w:rsidRDefault="003D1181">
            <w:pPr>
              <w:rPr>
                <w:sz w:val="2"/>
                <w:szCs w:val="2"/>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32" w:type="dxa"/>
            <w:tcBorders>
              <w:right w:val="single" w:sz="4" w:space="0" w:color="000000"/>
            </w:tcBorders>
          </w:tcPr>
          <w:p w:rsidR="003D1181" w:rsidRDefault="003D1181">
            <w:pPr>
              <w:pStyle w:val="TableParagraph"/>
              <w:rPr>
                <w:rFonts w:ascii="Times New Roman"/>
              </w:rPr>
            </w:pPr>
          </w:p>
        </w:tc>
        <w:tc>
          <w:tcPr>
            <w:tcW w:w="375" w:type="dxa"/>
            <w:tcBorders>
              <w:left w:val="single" w:sz="4" w:space="0" w:color="000000"/>
            </w:tcBorders>
          </w:tcPr>
          <w:p w:rsidR="003D1181" w:rsidRDefault="003D1181">
            <w:pPr>
              <w:pStyle w:val="TableParagraph"/>
              <w:rPr>
                <w:rFonts w:ascii="Times New Roman"/>
              </w:rPr>
            </w:pPr>
          </w:p>
        </w:tc>
      </w:tr>
      <w:tr w:rsidR="003D1181">
        <w:trPr>
          <w:trHeight w:val="546"/>
        </w:trPr>
        <w:tc>
          <w:tcPr>
            <w:tcW w:w="370" w:type="dxa"/>
            <w:textDirection w:val="tbRl"/>
          </w:tcPr>
          <w:p w:rsidR="003D1181" w:rsidRDefault="00EB6E1E">
            <w:pPr>
              <w:pStyle w:val="TableParagraph"/>
              <w:spacing w:before="45"/>
              <w:ind w:right="16"/>
              <w:jc w:val="center"/>
              <w:rPr>
                <w:sz w:val="19"/>
              </w:rPr>
            </w:pPr>
            <w:r>
              <w:rPr>
                <w:w w:val="103"/>
                <w:sz w:val="19"/>
              </w:rPr>
              <w:t>2</w:t>
            </w:r>
          </w:p>
        </w:tc>
        <w:tc>
          <w:tcPr>
            <w:tcW w:w="375" w:type="dxa"/>
            <w:textDirection w:val="tbRl"/>
          </w:tcPr>
          <w:p w:rsidR="003D1181" w:rsidRDefault="00EB6E1E">
            <w:pPr>
              <w:pStyle w:val="TableParagraph"/>
              <w:spacing w:before="45"/>
              <w:ind w:right="16"/>
              <w:jc w:val="center"/>
              <w:rPr>
                <w:sz w:val="19"/>
              </w:rPr>
            </w:pPr>
            <w:r>
              <w:rPr>
                <w:w w:val="103"/>
                <w:sz w:val="19"/>
              </w:rPr>
              <w:t>4</w:t>
            </w:r>
          </w:p>
        </w:tc>
        <w:tc>
          <w:tcPr>
            <w:tcW w:w="370" w:type="dxa"/>
            <w:textDirection w:val="tbRl"/>
          </w:tcPr>
          <w:p w:rsidR="003D1181" w:rsidRDefault="00EB6E1E">
            <w:pPr>
              <w:pStyle w:val="TableParagraph"/>
              <w:spacing w:before="46"/>
              <w:ind w:right="16"/>
              <w:jc w:val="center"/>
              <w:rPr>
                <w:sz w:val="19"/>
              </w:rPr>
            </w:pPr>
            <w:r>
              <w:rPr>
                <w:w w:val="103"/>
                <w:sz w:val="19"/>
              </w:rPr>
              <w:t>4</w:t>
            </w:r>
          </w:p>
        </w:tc>
        <w:tc>
          <w:tcPr>
            <w:tcW w:w="375" w:type="dxa"/>
            <w:textDirection w:val="tbRl"/>
          </w:tcPr>
          <w:p w:rsidR="003D1181" w:rsidRDefault="00EB6E1E">
            <w:pPr>
              <w:pStyle w:val="TableParagraph"/>
              <w:spacing w:before="46"/>
              <w:ind w:right="16"/>
              <w:jc w:val="center"/>
              <w:rPr>
                <w:sz w:val="19"/>
              </w:rPr>
            </w:pPr>
            <w:r>
              <w:rPr>
                <w:w w:val="103"/>
                <w:sz w:val="19"/>
              </w:rPr>
              <w:t>4</w:t>
            </w:r>
          </w:p>
        </w:tc>
        <w:tc>
          <w:tcPr>
            <w:tcW w:w="370" w:type="dxa"/>
            <w:textDirection w:val="tbRl"/>
          </w:tcPr>
          <w:p w:rsidR="003D1181" w:rsidRDefault="00EB6E1E">
            <w:pPr>
              <w:pStyle w:val="TableParagraph"/>
              <w:spacing w:before="47"/>
              <w:ind w:right="16"/>
              <w:jc w:val="center"/>
              <w:rPr>
                <w:sz w:val="19"/>
              </w:rPr>
            </w:pPr>
            <w:r>
              <w:rPr>
                <w:w w:val="103"/>
                <w:sz w:val="19"/>
              </w:rPr>
              <w:t>4</w:t>
            </w:r>
          </w:p>
        </w:tc>
        <w:tc>
          <w:tcPr>
            <w:tcW w:w="375" w:type="dxa"/>
            <w:textDirection w:val="tbRl"/>
          </w:tcPr>
          <w:p w:rsidR="003D1181" w:rsidRDefault="00EB6E1E">
            <w:pPr>
              <w:pStyle w:val="TableParagraph"/>
              <w:spacing w:before="47"/>
              <w:ind w:right="16"/>
              <w:jc w:val="center"/>
              <w:rPr>
                <w:sz w:val="19"/>
              </w:rPr>
            </w:pPr>
            <w:r>
              <w:rPr>
                <w:w w:val="103"/>
                <w:sz w:val="19"/>
              </w:rPr>
              <w:t>4</w:t>
            </w:r>
          </w:p>
        </w:tc>
        <w:tc>
          <w:tcPr>
            <w:tcW w:w="586" w:type="dxa"/>
            <w:vMerge/>
            <w:tcBorders>
              <w:top w:val="nil"/>
            </w:tcBorders>
            <w:textDirection w:val="tbRl"/>
          </w:tcPr>
          <w:p w:rsidR="003D1181" w:rsidRDefault="003D1181">
            <w:pPr>
              <w:rPr>
                <w:sz w:val="2"/>
                <w:szCs w:val="2"/>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94" w:type="dxa"/>
          </w:tcPr>
          <w:p w:rsidR="003D1181" w:rsidRDefault="003D1181">
            <w:pPr>
              <w:pStyle w:val="TableParagraph"/>
              <w:rPr>
                <w:rFonts w:ascii="Times New Roman"/>
              </w:rPr>
            </w:pPr>
          </w:p>
        </w:tc>
        <w:tc>
          <w:tcPr>
            <w:tcW w:w="413" w:type="dxa"/>
            <w:vMerge/>
            <w:tcBorders>
              <w:top w:val="nil"/>
            </w:tcBorders>
            <w:textDirection w:val="tbRl"/>
          </w:tcPr>
          <w:p w:rsidR="003D1181" w:rsidRDefault="003D1181">
            <w:pPr>
              <w:rPr>
                <w:sz w:val="2"/>
                <w:szCs w:val="2"/>
              </w:rPr>
            </w:pPr>
          </w:p>
        </w:tc>
        <w:tc>
          <w:tcPr>
            <w:tcW w:w="375" w:type="dxa"/>
            <w:textDirection w:val="tbRl"/>
          </w:tcPr>
          <w:p w:rsidR="003D1181" w:rsidRDefault="00EB6E1E">
            <w:pPr>
              <w:pStyle w:val="TableParagraph"/>
              <w:spacing w:line="304" w:lineRule="exact"/>
              <w:ind w:right="15"/>
              <w:jc w:val="center"/>
              <w:rPr>
                <w:rFonts w:ascii="黑体"/>
                <w:sz w:val="24"/>
              </w:rPr>
            </w:pPr>
            <w:r>
              <w:rPr>
                <w:rFonts w:ascii="黑体"/>
                <w:sz w:val="24"/>
              </w:rPr>
              <w:t>2</w:t>
            </w:r>
          </w:p>
        </w:tc>
        <w:tc>
          <w:tcPr>
            <w:tcW w:w="370" w:type="dxa"/>
            <w:textDirection w:val="tbRl"/>
          </w:tcPr>
          <w:p w:rsidR="003D1181" w:rsidRDefault="00EB6E1E">
            <w:pPr>
              <w:pStyle w:val="TableParagraph"/>
              <w:spacing w:line="305" w:lineRule="exact"/>
              <w:ind w:right="15"/>
              <w:jc w:val="center"/>
              <w:rPr>
                <w:rFonts w:ascii="黑体"/>
                <w:sz w:val="24"/>
              </w:rPr>
            </w:pPr>
            <w:r>
              <w:rPr>
                <w:rFonts w:ascii="黑体"/>
                <w:sz w:val="24"/>
              </w:rPr>
              <w:t>2</w:t>
            </w:r>
          </w:p>
        </w:tc>
        <w:tc>
          <w:tcPr>
            <w:tcW w:w="375" w:type="dxa"/>
            <w:textDirection w:val="tbRl"/>
          </w:tcPr>
          <w:p w:rsidR="003D1181" w:rsidRDefault="00EB6E1E">
            <w:pPr>
              <w:pStyle w:val="TableParagraph"/>
              <w:spacing w:line="305" w:lineRule="exact"/>
              <w:ind w:right="15"/>
              <w:jc w:val="center"/>
              <w:rPr>
                <w:rFonts w:ascii="黑体"/>
                <w:sz w:val="24"/>
              </w:rPr>
            </w:pPr>
            <w:r>
              <w:rPr>
                <w:rFonts w:ascii="黑体"/>
                <w:sz w:val="24"/>
              </w:rPr>
              <w:t>2</w:t>
            </w:r>
          </w:p>
        </w:tc>
        <w:tc>
          <w:tcPr>
            <w:tcW w:w="370" w:type="dxa"/>
            <w:textDirection w:val="tbRl"/>
          </w:tcPr>
          <w:p w:rsidR="003D1181" w:rsidRDefault="00EB6E1E">
            <w:pPr>
              <w:pStyle w:val="TableParagraph"/>
              <w:spacing w:line="306" w:lineRule="exact"/>
              <w:ind w:right="15"/>
              <w:jc w:val="center"/>
              <w:rPr>
                <w:rFonts w:ascii="黑体"/>
                <w:sz w:val="24"/>
              </w:rPr>
            </w:pPr>
            <w:r>
              <w:rPr>
                <w:rFonts w:ascii="黑体"/>
                <w:sz w:val="24"/>
              </w:rPr>
              <w:t>2</w:t>
            </w:r>
          </w:p>
        </w:tc>
        <w:tc>
          <w:tcPr>
            <w:tcW w:w="332" w:type="dxa"/>
            <w:textDirection w:val="tbRl"/>
          </w:tcPr>
          <w:p w:rsidR="003D1181" w:rsidRDefault="00EB6E1E">
            <w:pPr>
              <w:pStyle w:val="TableParagraph"/>
              <w:spacing w:line="292" w:lineRule="exact"/>
              <w:ind w:right="15"/>
              <w:jc w:val="center"/>
              <w:rPr>
                <w:rFonts w:ascii="黑体"/>
                <w:sz w:val="24"/>
              </w:rPr>
            </w:pPr>
            <w:r>
              <w:rPr>
                <w:rFonts w:ascii="黑体"/>
                <w:sz w:val="24"/>
              </w:rPr>
              <w:t>1</w:t>
            </w:r>
          </w:p>
        </w:tc>
        <w:tc>
          <w:tcPr>
            <w:tcW w:w="375" w:type="dxa"/>
            <w:textDirection w:val="tbRl"/>
          </w:tcPr>
          <w:p w:rsidR="003D1181" w:rsidRDefault="00EB6E1E">
            <w:pPr>
              <w:pStyle w:val="TableParagraph"/>
              <w:spacing w:line="307" w:lineRule="exact"/>
              <w:ind w:right="15"/>
              <w:jc w:val="center"/>
              <w:rPr>
                <w:rFonts w:ascii="黑体"/>
                <w:sz w:val="24"/>
              </w:rPr>
            </w:pPr>
            <w:r>
              <w:rPr>
                <w:rFonts w:ascii="黑体"/>
                <w:sz w:val="24"/>
              </w:rPr>
              <w:t>1</w:t>
            </w:r>
          </w:p>
        </w:tc>
      </w:tr>
      <w:tr w:rsidR="003D1181">
        <w:trPr>
          <w:trHeight w:val="546"/>
        </w:trPr>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586" w:type="dxa"/>
            <w:vMerge/>
            <w:tcBorders>
              <w:top w:val="nil"/>
            </w:tcBorders>
            <w:textDirection w:val="tbRl"/>
          </w:tcPr>
          <w:p w:rsidR="003D1181" w:rsidRDefault="003D1181">
            <w:pPr>
              <w:rPr>
                <w:sz w:val="2"/>
                <w:szCs w:val="2"/>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94" w:type="dxa"/>
          </w:tcPr>
          <w:p w:rsidR="003D1181" w:rsidRDefault="003D1181">
            <w:pPr>
              <w:pStyle w:val="TableParagraph"/>
              <w:rPr>
                <w:rFonts w:ascii="Times New Roman"/>
              </w:rPr>
            </w:pPr>
          </w:p>
        </w:tc>
        <w:tc>
          <w:tcPr>
            <w:tcW w:w="413" w:type="dxa"/>
            <w:vMerge/>
            <w:tcBorders>
              <w:top w:val="nil"/>
            </w:tcBorders>
            <w:textDirection w:val="tbRl"/>
          </w:tcPr>
          <w:p w:rsidR="003D1181" w:rsidRDefault="003D1181">
            <w:pPr>
              <w:rPr>
                <w:sz w:val="2"/>
                <w:szCs w:val="2"/>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75" w:type="dxa"/>
          </w:tcPr>
          <w:p w:rsidR="003D1181" w:rsidRDefault="003D1181">
            <w:pPr>
              <w:pStyle w:val="TableParagraph"/>
              <w:rPr>
                <w:rFonts w:ascii="Times New Roman"/>
              </w:rPr>
            </w:pPr>
          </w:p>
        </w:tc>
        <w:tc>
          <w:tcPr>
            <w:tcW w:w="370" w:type="dxa"/>
          </w:tcPr>
          <w:p w:rsidR="003D1181" w:rsidRDefault="003D1181">
            <w:pPr>
              <w:pStyle w:val="TableParagraph"/>
              <w:rPr>
                <w:rFonts w:ascii="Times New Roman"/>
              </w:rPr>
            </w:pPr>
          </w:p>
        </w:tc>
        <w:tc>
          <w:tcPr>
            <w:tcW w:w="332" w:type="dxa"/>
            <w:tcBorders>
              <w:right w:val="single" w:sz="4" w:space="0" w:color="000000"/>
            </w:tcBorders>
          </w:tcPr>
          <w:p w:rsidR="003D1181" w:rsidRDefault="003D1181">
            <w:pPr>
              <w:pStyle w:val="TableParagraph"/>
              <w:rPr>
                <w:rFonts w:ascii="Times New Roman"/>
              </w:rPr>
            </w:pPr>
          </w:p>
        </w:tc>
        <w:tc>
          <w:tcPr>
            <w:tcW w:w="375" w:type="dxa"/>
            <w:tcBorders>
              <w:left w:val="single" w:sz="4" w:space="0" w:color="000000"/>
            </w:tcBorders>
          </w:tcPr>
          <w:p w:rsidR="003D1181" w:rsidRDefault="003D1181">
            <w:pPr>
              <w:pStyle w:val="TableParagraph"/>
              <w:rPr>
                <w:rFonts w:ascii="Times New Roman"/>
              </w:rPr>
            </w:pPr>
          </w:p>
        </w:tc>
      </w:tr>
      <w:tr w:rsidR="003D1181">
        <w:trPr>
          <w:trHeight w:val="690"/>
        </w:trPr>
        <w:tc>
          <w:tcPr>
            <w:tcW w:w="370" w:type="dxa"/>
            <w:textDirection w:val="tbRl"/>
          </w:tcPr>
          <w:p w:rsidR="003D1181" w:rsidRDefault="00EB6E1E">
            <w:pPr>
              <w:pStyle w:val="TableParagraph"/>
              <w:spacing w:before="20"/>
              <w:ind w:left="129"/>
              <w:rPr>
                <w:rFonts w:ascii="黑体" w:eastAsia="黑体"/>
                <w:sz w:val="20"/>
              </w:rPr>
            </w:pPr>
            <w:r>
              <w:rPr>
                <w:rFonts w:ascii="黑体" w:eastAsia="黑体" w:hint="eastAsia"/>
                <w:w w:val="105"/>
                <w:sz w:val="20"/>
              </w:rPr>
              <w:t>考试</w:t>
            </w:r>
          </w:p>
        </w:tc>
        <w:tc>
          <w:tcPr>
            <w:tcW w:w="375" w:type="dxa"/>
            <w:textDirection w:val="tbRl"/>
          </w:tcPr>
          <w:p w:rsidR="003D1181" w:rsidRDefault="00EB6E1E">
            <w:pPr>
              <w:pStyle w:val="TableParagraph"/>
              <w:spacing w:before="21"/>
              <w:ind w:left="129"/>
              <w:rPr>
                <w:rFonts w:ascii="黑体" w:eastAsia="黑体"/>
                <w:sz w:val="20"/>
              </w:rPr>
            </w:pPr>
            <w:r>
              <w:rPr>
                <w:rFonts w:ascii="黑体" w:eastAsia="黑体" w:hint="eastAsia"/>
                <w:w w:val="105"/>
                <w:sz w:val="20"/>
              </w:rPr>
              <w:t>考试</w:t>
            </w:r>
          </w:p>
        </w:tc>
        <w:tc>
          <w:tcPr>
            <w:tcW w:w="370" w:type="dxa"/>
            <w:textDirection w:val="tbRl"/>
          </w:tcPr>
          <w:p w:rsidR="003D1181" w:rsidRDefault="00EB6E1E">
            <w:pPr>
              <w:pStyle w:val="TableParagraph"/>
              <w:spacing w:before="21"/>
              <w:ind w:left="129"/>
              <w:rPr>
                <w:rFonts w:ascii="黑体" w:eastAsia="黑体"/>
                <w:sz w:val="20"/>
              </w:rPr>
            </w:pPr>
            <w:r>
              <w:rPr>
                <w:rFonts w:ascii="黑体" w:eastAsia="黑体" w:hint="eastAsia"/>
                <w:w w:val="105"/>
                <w:sz w:val="20"/>
              </w:rPr>
              <w:t>考试</w:t>
            </w:r>
          </w:p>
        </w:tc>
        <w:tc>
          <w:tcPr>
            <w:tcW w:w="375" w:type="dxa"/>
            <w:textDirection w:val="tbRl"/>
          </w:tcPr>
          <w:p w:rsidR="003D1181" w:rsidRDefault="00EB6E1E">
            <w:pPr>
              <w:pStyle w:val="TableParagraph"/>
              <w:spacing w:before="22"/>
              <w:ind w:left="129"/>
              <w:rPr>
                <w:rFonts w:ascii="黑体" w:eastAsia="黑体"/>
                <w:sz w:val="20"/>
              </w:rPr>
            </w:pPr>
            <w:r>
              <w:rPr>
                <w:rFonts w:ascii="黑体" w:eastAsia="黑体" w:hint="eastAsia"/>
                <w:w w:val="105"/>
                <w:sz w:val="20"/>
              </w:rPr>
              <w:t>考试</w:t>
            </w:r>
          </w:p>
        </w:tc>
        <w:tc>
          <w:tcPr>
            <w:tcW w:w="370" w:type="dxa"/>
            <w:textDirection w:val="tbRl"/>
          </w:tcPr>
          <w:p w:rsidR="003D1181" w:rsidRDefault="00EB6E1E">
            <w:pPr>
              <w:pStyle w:val="TableParagraph"/>
              <w:spacing w:before="22"/>
              <w:ind w:left="129"/>
              <w:rPr>
                <w:rFonts w:ascii="黑体" w:eastAsia="黑体"/>
                <w:sz w:val="20"/>
              </w:rPr>
            </w:pPr>
            <w:r>
              <w:rPr>
                <w:rFonts w:ascii="黑体" w:eastAsia="黑体" w:hint="eastAsia"/>
                <w:w w:val="105"/>
                <w:sz w:val="20"/>
              </w:rPr>
              <w:t>考试</w:t>
            </w:r>
          </w:p>
        </w:tc>
        <w:tc>
          <w:tcPr>
            <w:tcW w:w="375" w:type="dxa"/>
            <w:textDirection w:val="tbRl"/>
          </w:tcPr>
          <w:p w:rsidR="003D1181" w:rsidRDefault="00EB6E1E">
            <w:pPr>
              <w:pStyle w:val="TableParagraph"/>
              <w:spacing w:before="23"/>
              <w:ind w:left="129"/>
              <w:rPr>
                <w:rFonts w:ascii="黑体" w:eastAsia="黑体"/>
                <w:sz w:val="20"/>
              </w:rPr>
            </w:pPr>
            <w:r>
              <w:rPr>
                <w:rFonts w:ascii="黑体" w:eastAsia="黑体" w:hint="eastAsia"/>
                <w:w w:val="105"/>
                <w:sz w:val="20"/>
              </w:rPr>
              <w:t>考试</w:t>
            </w:r>
          </w:p>
        </w:tc>
        <w:tc>
          <w:tcPr>
            <w:tcW w:w="586" w:type="dxa"/>
            <w:vMerge/>
            <w:tcBorders>
              <w:top w:val="nil"/>
            </w:tcBorders>
            <w:textDirection w:val="tbRl"/>
          </w:tcPr>
          <w:p w:rsidR="003D1181" w:rsidRDefault="003D1181">
            <w:pPr>
              <w:rPr>
                <w:sz w:val="2"/>
                <w:szCs w:val="2"/>
              </w:rPr>
            </w:pPr>
          </w:p>
        </w:tc>
        <w:tc>
          <w:tcPr>
            <w:tcW w:w="370" w:type="dxa"/>
            <w:textDirection w:val="tbRl"/>
          </w:tcPr>
          <w:p w:rsidR="003D1181" w:rsidRDefault="00EB6E1E">
            <w:pPr>
              <w:pStyle w:val="TableParagraph"/>
              <w:spacing w:before="24"/>
              <w:ind w:left="129"/>
              <w:rPr>
                <w:rFonts w:ascii="黑体" w:eastAsia="黑体"/>
                <w:sz w:val="20"/>
              </w:rPr>
            </w:pPr>
            <w:r>
              <w:rPr>
                <w:rFonts w:ascii="黑体" w:eastAsia="黑体" w:hint="eastAsia"/>
                <w:w w:val="105"/>
                <w:sz w:val="20"/>
              </w:rPr>
              <w:t>考试</w:t>
            </w:r>
          </w:p>
        </w:tc>
        <w:tc>
          <w:tcPr>
            <w:tcW w:w="375" w:type="dxa"/>
            <w:textDirection w:val="tbRl"/>
          </w:tcPr>
          <w:p w:rsidR="003D1181" w:rsidRDefault="00EB6E1E">
            <w:pPr>
              <w:pStyle w:val="TableParagraph"/>
              <w:spacing w:before="24"/>
              <w:ind w:left="129"/>
              <w:rPr>
                <w:rFonts w:ascii="黑体" w:eastAsia="黑体"/>
                <w:sz w:val="20"/>
              </w:rPr>
            </w:pPr>
            <w:r>
              <w:rPr>
                <w:rFonts w:ascii="黑体" w:eastAsia="黑体" w:hint="eastAsia"/>
                <w:w w:val="105"/>
                <w:sz w:val="20"/>
              </w:rPr>
              <w:t>考试</w:t>
            </w:r>
          </w:p>
        </w:tc>
        <w:tc>
          <w:tcPr>
            <w:tcW w:w="370" w:type="dxa"/>
            <w:textDirection w:val="tbRl"/>
          </w:tcPr>
          <w:p w:rsidR="003D1181" w:rsidRDefault="00EB6E1E">
            <w:pPr>
              <w:pStyle w:val="TableParagraph"/>
              <w:spacing w:before="25"/>
              <w:ind w:left="129"/>
              <w:rPr>
                <w:rFonts w:ascii="黑体" w:eastAsia="黑体"/>
                <w:sz w:val="20"/>
              </w:rPr>
            </w:pPr>
            <w:r>
              <w:rPr>
                <w:rFonts w:ascii="黑体" w:eastAsia="黑体" w:hint="eastAsia"/>
                <w:w w:val="105"/>
                <w:sz w:val="20"/>
              </w:rPr>
              <w:t>考试</w:t>
            </w:r>
          </w:p>
        </w:tc>
        <w:tc>
          <w:tcPr>
            <w:tcW w:w="375" w:type="dxa"/>
            <w:textDirection w:val="tbRl"/>
          </w:tcPr>
          <w:p w:rsidR="003D1181" w:rsidRDefault="00EB6E1E">
            <w:pPr>
              <w:pStyle w:val="TableParagraph"/>
              <w:spacing w:before="25"/>
              <w:ind w:left="129"/>
              <w:rPr>
                <w:rFonts w:ascii="黑体" w:eastAsia="黑体"/>
                <w:sz w:val="20"/>
              </w:rPr>
            </w:pPr>
            <w:r>
              <w:rPr>
                <w:rFonts w:ascii="黑体" w:eastAsia="黑体" w:hint="eastAsia"/>
                <w:w w:val="105"/>
                <w:sz w:val="20"/>
              </w:rPr>
              <w:t>考试</w:t>
            </w:r>
          </w:p>
        </w:tc>
        <w:tc>
          <w:tcPr>
            <w:tcW w:w="370" w:type="dxa"/>
            <w:textDirection w:val="tbRl"/>
          </w:tcPr>
          <w:p w:rsidR="003D1181" w:rsidRDefault="00EB6E1E">
            <w:pPr>
              <w:pStyle w:val="TableParagraph"/>
              <w:spacing w:before="25"/>
              <w:ind w:left="129"/>
              <w:rPr>
                <w:rFonts w:ascii="黑体" w:eastAsia="黑体"/>
                <w:sz w:val="20"/>
              </w:rPr>
            </w:pPr>
            <w:r>
              <w:rPr>
                <w:rFonts w:ascii="黑体" w:eastAsia="黑体" w:hint="eastAsia"/>
                <w:w w:val="105"/>
                <w:sz w:val="20"/>
              </w:rPr>
              <w:t>考试</w:t>
            </w:r>
          </w:p>
        </w:tc>
        <w:tc>
          <w:tcPr>
            <w:tcW w:w="375" w:type="dxa"/>
            <w:textDirection w:val="tbRl"/>
          </w:tcPr>
          <w:p w:rsidR="003D1181" w:rsidRDefault="00EB6E1E">
            <w:pPr>
              <w:pStyle w:val="TableParagraph"/>
              <w:spacing w:before="26"/>
              <w:ind w:left="129"/>
              <w:rPr>
                <w:rFonts w:ascii="黑体" w:eastAsia="黑体"/>
                <w:sz w:val="20"/>
              </w:rPr>
            </w:pPr>
            <w:r>
              <w:rPr>
                <w:rFonts w:ascii="黑体" w:eastAsia="黑体" w:hint="eastAsia"/>
                <w:w w:val="105"/>
                <w:sz w:val="20"/>
              </w:rPr>
              <w:t>考试</w:t>
            </w:r>
          </w:p>
        </w:tc>
        <w:tc>
          <w:tcPr>
            <w:tcW w:w="394" w:type="dxa"/>
            <w:textDirection w:val="tbRl"/>
          </w:tcPr>
          <w:p w:rsidR="003D1181" w:rsidRDefault="00EB6E1E">
            <w:pPr>
              <w:pStyle w:val="TableParagraph"/>
              <w:spacing w:before="26"/>
              <w:ind w:left="129"/>
              <w:rPr>
                <w:rFonts w:ascii="黑体" w:eastAsia="黑体"/>
                <w:sz w:val="20"/>
              </w:rPr>
            </w:pPr>
            <w:r>
              <w:rPr>
                <w:rFonts w:ascii="黑体" w:eastAsia="黑体" w:hint="eastAsia"/>
                <w:w w:val="105"/>
                <w:sz w:val="20"/>
              </w:rPr>
              <w:t>考试</w:t>
            </w:r>
          </w:p>
        </w:tc>
        <w:tc>
          <w:tcPr>
            <w:tcW w:w="413" w:type="dxa"/>
            <w:vMerge/>
            <w:tcBorders>
              <w:top w:val="nil"/>
            </w:tcBorders>
            <w:textDirection w:val="tbRl"/>
          </w:tcPr>
          <w:p w:rsidR="003D1181" w:rsidRDefault="003D1181">
            <w:pPr>
              <w:rPr>
                <w:sz w:val="2"/>
                <w:szCs w:val="2"/>
              </w:rPr>
            </w:pPr>
          </w:p>
        </w:tc>
        <w:tc>
          <w:tcPr>
            <w:tcW w:w="375" w:type="dxa"/>
            <w:textDirection w:val="tbRl"/>
          </w:tcPr>
          <w:p w:rsidR="003D1181" w:rsidRDefault="00EB6E1E">
            <w:pPr>
              <w:pStyle w:val="TableParagraph"/>
              <w:spacing w:before="27"/>
              <w:ind w:left="129"/>
              <w:rPr>
                <w:rFonts w:ascii="黑体" w:eastAsia="黑体"/>
                <w:sz w:val="20"/>
              </w:rPr>
            </w:pPr>
            <w:r>
              <w:rPr>
                <w:rFonts w:ascii="黑体" w:eastAsia="黑体" w:hint="eastAsia"/>
                <w:w w:val="105"/>
                <w:sz w:val="20"/>
              </w:rPr>
              <w:t>考查</w:t>
            </w:r>
          </w:p>
        </w:tc>
        <w:tc>
          <w:tcPr>
            <w:tcW w:w="370" w:type="dxa"/>
            <w:textDirection w:val="tbRl"/>
          </w:tcPr>
          <w:p w:rsidR="003D1181" w:rsidRDefault="00EB6E1E">
            <w:pPr>
              <w:pStyle w:val="TableParagraph"/>
              <w:spacing w:before="27"/>
              <w:ind w:left="129"/>
              <w:rPr>
                <w:rFonts w:ascii="黑体" w:eastAsia="黑体"/>
                <w:sz w:val="20"/>
              </w:rPr>
            </w:pPr>
            <w:r>
              <w:rPr>
                <w:rFonts w:ascii="黑体" w:eastAsia="黑体" w:hint="eastAsia"/>
                <w:w w:val="105"/>
                <w:sz w:val="20"/>
              </w:rPr>
              <w:t>考查</w:t>
            </w:r>
          </w:p>
        </w:tc>
        <w:tc>
          <w:tcPr>
            <w:tcW w:w="375" w:type="dxa"/>
            <w:textDirection w:val="tbRl"/>
          </w:tcPr>
          <w:p w:rsidR="003D1181" w:rsidRDefault="00EB6E1E">
            <w:pPr>
              <w:pStyle w:val="TableParagraph"/>
              <w:spacing w:before="28"/>
              <w:ind w:left="129"/>
              <w:rPr>
                <w:rFonts w:ascii="黑体" w:eastAsia="黑体"/>
                <w:sz w:val="20"/>
              </w:rPr>
            </w:pPr>
            <w:r>
              <w:rPr>
                <w:rFonts w:ascii="黑体" w:eastAsia="黑体" w:hint="eastAsia"/>
                <w:w w:val="105"/>
                <w:sz w:val="20"/>
              </w:rPr>
              <w:t>考查</w:t>
            </w:r>
          </w:p>
        </w:tc>
        <w:tc>
          <w:tcPr>
            <w:tcW w:w="370" w:type="dxa"/>
            <w:textDirection w:val="tbRl"/>
          </w:tcPr>
          <w:p w:rsidR="003D1181" w:rsidRDefault="00EB6E1E">
            <w:pPr>
              <w:pStyle w:val="TableParagraph"/>
              <w:spacing w:before="28"/>
              <w:ind w:left="129"/>
              <w:rPr>
                <w:rFonts w:ascii="黑体" w:eastAsia="黑体"/>
                <w:sz w:val="20"/>
              </w:rPr>
            </w:pPr>
            <w:r>
              <w:rPr>
                <w:rFonts w:ascii="黑体" w:eastAsia="黑体" w:hint="eastAsia"/>
                <w:w w:val="105"/>
                <w:sz w:val="20"/>
              </w:rPr>
              <w:t>考查</w:t>
            </w:r>
          </w:p>
        </w:tc>
        <w:tc>
          <w:tcPr>
            <w:tcW w:w="332" w:type="dxa"/>
            <w:tcBorders>
              <w:right w:val="single" w:sz="4" w:space="0" w:color="000000"/>
            </w:tcBorders>
            <w:textDirection w:val="tbRl"/>
          </w:tcPr>
          <w:p w:rsidR="003D1181" w:rsidRDefault="00EB6E1E">
            <w:pPr>
              <w:pStyle w:val="TableParagraph"/>
              <w:spacing w:before="34"/>
              <w:ind w:left="129"/>
              <w:rPr>
                <w:rFonts w:ascii="黑体" w:eastAsia="黑体"/>
                <w:sz w:val="20"/>
              </w:rPr>
            </w:pPr>
            <w:r>
              <w:rPr>
                <w:rFonts w:ascii="黑体" w:eastAsia="黑体" w:hint="eastAsia"/>
                <w:w w:val="105"/>
                <w:sz w:val="20"/>
              </w:rPr>
              <w:t>考查</w:t>
            </w:r>
          </w:p>
        </w:tc>
        <w:tc>
          <w:tcPr>
            <w:tcW w:w="375" w:type="dxa"/>
            <w:tcBorders>
              <w:left w:val="single" w:sz="4" w:space="0" w:color="000000"/>
            </w:tcBorders>
            <w:textDirection w:val="tbRl"/>
          </w:tcPr>
          <w:p w:rsidR="003D1181" w:rsidRDefault="00EB6E1E">
            <w:pPr>
              <w:pStyle w:val="TableParagraph"/>
              <w:spacing w:before="30"/>
              <w:ind w:left="129"/>
              <w:rPr>
                <w:rFonts w:ascii="黑体" w:eastAsia="黑体"/>
                <w:sz w:val="20"/>
              </w:rPr>
            </w:pPr>
            <w:r>
              <w:rPr>
                <w:rFonts w:ascii="黑体" w:eastAsia="黑体" w:hint="eastAsia"/>
                <w:w w:val="105"/>
                <w:sz w:val="20"/>
              </w:rPr>
              <w:t>考查</w:t>
            </w:r>
          </w:p>
        </w:tc>
      </w:tr>
    </w:tbl>
    <w:p w:rsidR="003D1181" w:rsidRDefault="00EB6E1E">
      <w:pPr>
        <w:rPr>
          <w:sz w:val="2"/>
          <w:szCs w:val="2"/>
        </w:rPr>
      </w:pPr>
      <w:r>
        <w:rPr>
          <w:noProof/>
        </w:rPr>
        <mc:AlternateContent>
          <mc:Choice Requires="wps">
            <w:drawing>
              <wp:anchor distT="0" distB="0" distL="114300" distR="114300" simplePos="0" relativeHeight="251661312" behindDoc="0" locked="0" layoutInCell="1" allowOverlap="1">
                <wp:simplePos x="0" y="0"/>
                <wp:positionH relativeFrom="page">
                  <wp:posOffset>739775</wp:posOffset>
                </wp:positionH>
                <wp:positionV relativeFrom="page">
                  <wp:posOffset>5282565</wp:posOffset>
                </wp:positionV>
                <wp:extent cx="150495" cy="140335"/>
                <wp:effectExtent l="0" t="0" r="0" b="0"/>
                <wp:wrapNone/>
                <wp:docPr id="60" name="文本框 124"/>
                <wp:cNvGraphicFramePr/>
                <a:graphic xmlns:a="http://schemas.openxmlformats.org/drawingml/2006/main">
                  <a:graphicData uri="http://schemas.microsoft.com/office/word/2010/wordprocessingShape">
                    <wps:wsp>
                      <wps:cNvSpPr txBox="1"/>
                      <wps:spPr>
                        <a:xfrm>
                          <a:off x="0" y="0"/>
                          <a:ext cx="150495" cy="140335"/>
                        </a:xfrm>
                        <a:prstGeom prst="rect">
                          <a:avLst/>
                        </a:prstGeom>
                        <a:noFill/>
                        <a:ln>
                          <a:noFill/>
                        </a:ln>
                      </wps:spPr>
                      <wps:txbx>
                        <w:txbxContent>
                          <w:p w:rsidR="003D1181" w:rsidRDefault="00EB6E1E">
                            <w:pPr>
                              <w:spacing w:before="19"/>
                              <w:ind w:left="20"/>
                              <w:rPr>
                                <w:rFonts w:ascii="Times New Roman"/>
                                <w:sz w:val="17"/>
                              </w:rPr>
                            </w:pPr>
                            <w:r>
                              <w:rPr>
                                <w:rFonts w:ascii="Times New Roman"/>
                                <w:w w:val="105"/>
                                <w:sz w:val="17"/>
                              </w:rPr>
                              <w:t>12</w:t>
                            </w:r>
                          </w:p>
                        </w:txbxContent>
                      </wps:txbx>
                      <wps:bodyPr vert="vert" lIns="0" tIns="0" rIns="0" bIns="0" upright="1"/>
                    </wps:wsp>
                  </a:graphicData>
                </a:graphic>
              </wp:anchor>
            </w:drawing>
          </mc:Choice>
          <mc:Fallback>
            <w:pict>
              <v:shape id="文本框 124" o:spid="_x0000_s1148" type="#_x0000_t202" style="position:absolute;margin-left:58.25pt;margin-top:415.95pt;width:11.85pt;height:11.0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" filled="f" stroked="f">
                <v:textbox style="layout-flow:vertical" inset="0,0,0,0">
                  <w:txbxContent>
                    <w:p w:rsidR="003D1181" w:rsidRDefault="00EB6E1E">
                      <w:pPr>
                        <w:spacing w:before="19"/>
                        <w:ind w:left="20"/>
                        <w:rPr>
                          <w:rFonts w:ascii="Times New Roman"/>
                          <w:sz w:val="17"/>
                        </w:rPr>
                      </w:pPr>
                      <w:r>
                        <w:rPr>
                          <w:rFonts w:ascii="Times New Roman"/>
                          <w:w w:val="105"/>
                          <w:sz w:val="17"/>
                        </w:rPr>
                        <w:t>12</w:t>
                      </w:r>
                    </w:p>
                  </w:txbxContent>
                </v:textbox>
                <w10:wrap anchorx="page" anchory="page"/>
              </v:shape>
            </w:pict>
          </mc:Fallback>
        </mc:AlternateContent>
      </w:r>
    </w:p>
    <w:p w:rsidR="003D1181" w:rsidRDefault="003D1181">
      <w:pPr>
        <w:rPr>
          <w:sz w:val="2"/>
          <w:szCs w:val="2"/>
        </w:rPr>
        <w:sectPr w:rsidR="003D1181">
          <w:footerReference w:type="default" r:id="rId20"/>
          <w:pgSz w:w="11910" w:h="16840"/>
          <w:pgMar w:top="1040" w:right="600" w:bottom="280" w:left="1060" w:header="0" w:footer="0" w:gutter="0"/>
          <w:cols w:space="720"/>
        </w:sectPr>
      </w:pPr>
    </w:p>
    <w:tbl>
      <w:tblPr>
        <w:tblW w:w="0" w:type="auto"/>
        <w:tblInd w:w="2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43"/>
        <w:gridCol w:w="696"/>
        <w:gridCol w:w="643"/>
        <w:gridCol w:w="643"/>
        <w:gridCol w:w="643"/>
        <w:gridCol w:w="648"/>
        <w:gridCol w:w="643"/>
        <w:gridCol w:w="422"/>
        <w:gridCol w:w="374"/>
        <w:gridCol w:w="369"/>
        <w:gridCol w:w="374"/>
        <w:gridCol w:w="369"/>
        <w:gridCol w:w="374"/>
      </w:tblGrid>
      <w:tr w:rsidR="003D1181">
        <w:trPr>
          <w:trHeight w:val="512"/>
        </w:trPr>
        <w:tc>
          <w:tcPr>
            <w:tcW w:w="643" w:type="dxa"/>
            <w:vMerge w:val="restart"/>
            <w:textDirection w:val="tbRl"/>
          </w:tcPr>
          <w:p w:rsidR="003D1181" w:rsidRDefault="00EB6E1E">
            <w:pPr>
              <w:pStyle w:val="TableParagraph"/>
              <w:spacing w:before="148"/>
              <w:ind w:left="3620" w:right="3629"/>
              <w:jc w:val="center"/>
              <w:rPr>
                <w:rFonts w:ascii="黑体" w:eastAsia="黑体"/>
                <w:sz w:val="24"/>
              </w:rPr>
            </w:pPr>
            <w:r>
              <w:rPr>
                <w:rFonts w:ascii="黑体" w:eastAsia="黑体" w:hint="eastAsia"/>
                <w:sz w:val="24"/>
              </w:rPr>
              <w:lastRenderedPageBreak/>
              <w:t>合计</w:t>
            </w:r>
          </w:p>
        </w:tc>
        <w:tc>
          <w:tcPr>
            <w:tcW w:w="3916" w:type="dxa"/>
            <w:gridSpan w:val="6"/>
            <w:vMerge w:val="restart"/>
            <w:textDirection w:val="tbRl"/>
          </w:tcPr>
          <w:p w:rsidR="003D1181" w:rsidRDefault="003D1181">
            <w:pPr>
              <w:pStyle w:val="TableParagraph"/>
              <w:rPr>
                <w:sz w:val="24"/>
              </w:rPr>
            </w:pPr>
          </w:p>
          <w:p w:rsidR="003D1181" w:rsidRDefault="003D1181">
            <w:pPr>
              <w:pStyle w:val="TableParagraph"/>
              <w:rPr>
                <w:sz w:val="24"/>
              </w:rPr>
            </w:pPr>
          </w:p>
          <w:p w:rsidR="003D1181" w:rsidRDefault="003D1181">
            <w:pPr>
              <w:pStyle w:val="TableParagraph"/>
              <w:rPr>
                <w:sz w:val="24"/>
              </w:rPr>
            </w:pPr>
          </w:p>
          <w:p w:rsidR="003D1181" w:rsidRDefault="003D1181">
            <w:pPr>
              <w:pStyle w:val="TableParagraph"/>
              <w:spacing w:before="6"/>
              <w:rPr>
                <w:sz w:val="30"/>
              </w:rPr>
            </w:pPr>
          </w:p>
          <w:p w:rsidR="003D1181" w:rsidRDefault="00EB6E1E">
            <w:pPr>
              <w:pStyle w:val="TableParagraph"/>
              <w:spacing w:line="242" w:lineRule="auto"/>
              <w:ind w:left="439" w:right="210" w:hanging="241"/>
              <w:rPr>
                <w:rFonts w:ascii="黑体" w:eastAsia="黑体"/>
                <w:sz w:val="24"/>
              </w:rPr>
            </w:pPr>
            <w:r>
              <w:rPr>
                <w:rFonts w:ascii="黑体" w:eastAsia="黑体" w:hint="eastAsia"/>
                <w:sz w:val="24"/>
              </w:rPr>
              <w:t>综合实践课程</w:t>
            </w:r>
          </w:p>
        </w:tc>
        <w:tc>
          <w:tcPr>
            <w:tcW w:w="2282" w:type="dxa"/>
            <w:gridSpan w:val="6"/>
          </w:tcPr>
          <w:p w:rsidR="003D1181" w:rsidRDefault="003D1181">
            <w:pPr>
              <w:pStyle w:val="TableParagraph"/>
              <w:rPr>
                <w:rFonts w:ascii="Times New Roman"/>
              </w:rPr>
            </w:pPr>
          </w:p>
        </w:tc>
      </w:tr>
      <w:tr w:rsidR="003D1181">
        <w:trPr>
          <w:trHeight w:val="839"/>
        </w:trPr>
        <w:tc>
          <w:tcPr>
            <w:tcW w:w="643" w:type="dxa"/>
            <w:vMerge/>
            <w:tcBorders>
              <w:top w:val="nil"/>
            </w:tcBorders>
            <w:textDirection w:val="tbRl"/>
          </w:tcPr>
          <w:p w:rsidR="003D1181" w:rsidRDefault="003D1181">
            <w:pPr>
              <w:rPr>
                <w:sz w:val="2"/>
                <w:szCs w:val="2"/>
              </w:rPr>
            </w:pPr>
          </w:p>
        </w:tc>
        <w:tc>
          <w:tcPr>
            <w:tcW w:w="3916" w:type="dxa"/>
            <w:gridSpan w:val="6"/>
            <w:vMerge/>
            <w:tcBorders>
              <w:top w:val="nil"/>
            </w:tcBorders>
            <w:textDirection w:val="tbRl"/>
          </w:tcPr>
          <w:p w:rsidR="003D1181" w:rsidRDefault="003D1181">
            <w:pPr>
              <w:rPr>
                <w:sz w:val="2"/>
                <w:szCs w:val="2"/>
              </w:rPr>
            </w:pPr>
          </w:p>
        </w:tc>
        <w:tc>
          <w:tcPr>
            <w:tcW w:w="1908" w:type="dxa"/>
            <w:gridSpan w:val="5"/>
            <w:tcBorders>
              <w:right w:val="single" w:sz="4" w:space="0" w:color="000000"/>
            </w:tcBorders>
            <w:textDirection w:val="tbRl"/>
          </w:tcPr>
          <w:p w:rsidR="003D1181" w:rsidRDefault="00EB6E1E">
            <w:pPr>
              <w:pStyle w:val="TableParagraph"/>
              <w:spacing w:line="242" w:lineRule="auto"/>
              <w:ind w:left="89" w:right="60" w:firstLine="80"/>
              <w:jc w:val="both"/>
              <w:rPr>
                <w:rFonts w:ascii="黑体" w:eastAsia="黑体"/>
                <w:sz w:val="17"/>
              </w:rPr>
            </w:pPr>
            <w:r>
              <w:rPr>
                <w:rFonts w:ascii="黑体" w:eastAsia="黑体" w:hint="eastAsia"/>
                <w:w w:val="110"/>
                <w:sz w:val="24"/>
              </w:rPr>
              <w:t>专业选修课</w:t>
            </w:r>
            <w:r>
              <w:rPr>
                <w:rFonts w:ascii="黑体" w:eastAsia="黑体" w:hint="eastAsia"/>
                <w:w w:val="140"/>
                <w:sz w:val="17"/>
              </w:rPr>
              <w:t>(4</w:t>
            </w:r>
            <w:r>
              <w:rPr>
                <w:rFonts w:ascii="黑体" w:eastAsia="黑体" w:hint="eastAsia"/>
                <w:w w:val="110"/>
                <w:sz w:val="17"/>
              </w:rPr>
              <w:t>、</w:t>
            </w:r>
          </w:p>
          <w:p w:rsidR="003D1181" w:rsidRDefault="00EB6E1E">
            <w:pPr>
              <w:pStyle w:val="TableParagraph"/>
              <w:spacing w:before="55" w:line="343" w:lineRule="auto"/>
              <w:ind w:left="139" w:right="157" w:firstLine="22"/>
              <w:jc w:val="both"/>
              <w:rPr>
                <w:rFonts w:ascii="黑体" w:eastAsia="黑体"/>
                <w:sz w:val="17"/>
              </w:rPr>
            </w:pPr>
            <w:r>
              <w:rPr>
                <w:rFonts w:ascii="黑体" w:eastAsia="黑体" w:hint="eastAsia"/>
                <w:w w:val="105"/>
                <w:sz w:val="17"/>
              </w:rPr>
              <w:t>5</w:t>
            </w:r>
            <w:r>
              <w:rPr>
                <w:rFonts w:ascii="黑体" w:eastAsia="黑体" w:hint="eastAsia"/>
                <w:spacing w:val="-15"/>
                <w:w w:val="105"/>
                <w:sz w:val="17"/>
              </w:rPr>
              <w:t xml:space="preserve"> </w:t>
            </w:r>
            <w:r>
              <w:rPr>
                <w:rFonts w:ascii="黑体" w:eastAsia="黑体" w:hint="eastAsia"/>
                <w:spacing w:val="-15"/>
                <w:w w:val="105"/>
                <w:sz w:val="17"/>
              </w:rPr>
              <w:t>每学期任选</w:t>
            </w:r>
          </w:p>
          <w:p w:rsidR="003D1181" w:rsidRDefault="00EB6E1E">
            <w:pPr>
              <w:pStyle w:val="TableParagraph"/>
              <w:spacing w:before="2"/>
              <w:ind w:left="162"/>
              <w:jc w:val="both"/>
              <w:rPr>
                <w:rFonts w:ascii="黑体" w:eastAsia="黑体"/>
                <w:sz w:val="17"/>
              </w:rPr>
            </w:pPr>
            <w:r>
              <w:rPr>
                <w:rFonts w:ascii="黑体" w:eastAsia="黑体" w:hint="eastAsia"/>
                <w:w w:val="105"/>
                <w:sz w:val="17"/>
              </w:rPr>
              <w:t>1</w:t>
            </w:r>
            <w:r>
              <w:rPr>
                <w:rFonts w:ascii="黑体" w:eastAsia="黑体" w:hint="eastAsia"/>
                <w:spacing w:val="-21"/>
                <w:w w:val="105"/>
                <w:sz w:val="17"/>
              </w:rPr>
              <w:t xml:space="preserve"> </w:t>
            </w:r>
            <w:r>
              <w:rPr>
                <w:rFonts w:ascii="黑体" w:eastAsia="黑体" w:hint="eastAsia"/>
                <w:spacing w:val="-21"/>
                <w:w w:val="105"/>
                <w:sz w:val="17"/>
              </w:rPr>
              <w:t>门</w:t>
            </w:r>
            <w:r>
              <w:rPr>
                <w:rFonts w:ascii="黑体" w:eastAsia="黑体" w:hint="eastAsia"/>
                <w:w w:val="105"/>
                <w:sz w:val="17"/>
              </w:rPr>
              <w:t>）</w:t>
            </w:r>
          </w:p>
        </w:tc>
        <w:tc>
          <w:tcPr>
            <w:tcW w:w="374" w:type="dxa"/>
            <w:tcBorders>
              <w:left w:val="single" w:sz="4" w:space="0" w:color="000000"/>
            </w:tcBorders>
          </w:tcPr>
          <w:p w:rsidR="003D1181" w:rsidRDefault="003D1181">
            <w:pPr>
              <w:pStyle w:val="TableParagraph"/>
              <w:rPr>
                <w:rFonts w:ascii="Times New Roman"/>
              </w:rPr>
            </w:pPr>
          </w:p>
        </w:tc>
      </w:tr>
      <w:tr w:rsidR="003D1181">
        <w:trPr>
          <w:trHeight w:val="1108"/>
        </w:trPr>
        <w:tc>
          <w:tcPr>
            <w:tcW w:w="643" w:type="dxa"/>
            <w:vMerge/>
            <w:tcBorders>
              <w:top w:val="nil"/>
            </w:tcBorders>
            <w:textDirection w:val="tbRl"/>
          </w:tcPr>
          <w:p w:rsidR="003D1181" w:rsidRDefault="003D1181">
            <w:pPr>
              <w:rPr>
                <w:sz w:val="2"/>
                <w:szCs w:val="2"/>
              </w:rPr>
            </w:pPr>
          </w:p>
        </w:tc>
        <w:tc>
          <w:tcPr>
            <w:tcW w:w="696" w:type="dxa"/>
            <w:vMerge w:val="restart"/>
            <w:textDirection w:val="tbRl"/>
          </w:tcPr>
          <w:p w:rsidR="003D1181" w:rsidRDefault="00EB6E1E">
            <w:pPr>
              <w:pStyle w:val="TableParagraph"/>
              <w:spacing w:before="172"/>
              <w:ind w:left="2102" w:right="2117"/>
              <w:jc w:val="center"/>
              <w:rPr>
                <w:rFonts w:ascii="黑体" w:eastAsia="黑体"/>
                <w:sz w:val="24"/>
              </w:rPr>
            </w:pPr>
            <w:r>
              <w:rPr>
                <w:rFonts w:ascii="黑体" w:eastAsia="黑体" w:hint="eastAsia"/>
                <w:w w:val="110"/>
                <w:sz w:val="24"/>
              </w:rPr>
              <w:t>小计</w:t>
            </w:r>
            <w:r>
              <w:rPr>
                <w:rFonts w:ascii="黑体" w:eastAsia="黑体" w:hint="eastAsia"/>
                <w:w w:val="130"/>
                <w:sz w:val="24"/>
              </w:rPr>
              <w:t>(</w:t>
            </w:r>
            <w:r>
              <w:rPr>
                <w:rFonts w:ascii="黑体" w:eastAsia="黑体" w:hint="eastAsia"/>
                <w:w w:val="110"/>
                <w:sz w:val="24"/>
              </w:rPr>
              <w:t>占比</w:t>
            </w:r>
            <w:r>
              <w:rPr>
                <w:rFonts w:ascii="黑体" w:eastAsia="黑体" w:hint="eastAsia"/>
                <w:spacing w:val="-107"/>
                <w:w w:val="110"/>
                <w:sz w:val="24"/>
              </w:rPr>
              <w:t xml:space="preserve"> </w:t>
            </w:r>
            <w:r>
              <w:rPr>
                <w:rFonts w:ascii="黑体" w:eastAsia="黑体" w:hint="eastAsia"/>
                <w:spacing w:val="2"/>
                <w:w w:val="110"/>
                <w:sz w:val="24"/>
              </w:rPr>
              <w:t>21</w:t>
            </w:r>
            <w:r>
              <w:rPr>
                <w:rFonts w:ascii="黑体" w:eastAsia="黑体" w:hint="eastAsia"/>
                <w:noProof/>
                <w:spacing w:val="5"/>
                <w:sz w:val="24"/>
              </w:rPr>
              <w:drawing>
                <wp:inline distT="0" distB="0" distL="0" distR="0">
                  <wp:extent cx="69850" cy="10795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18" cstate="print"/>
                          <a:stretch>
                            <a:fillRect/>
                          </a:stretch>
                        </pic:blipFill>
                        <pic:spPr>
                          <a:xfrm>
                            <a:off x="0" y="0"/>
                            <a:ext cx="69850" cy="107950"/>
                          </a:xfrm>
                          <a:prstGeom prst="rect">
                            <a:avLst/>
                          </a:prstGeom>
                        </pic:spPr>
                      </pic:pic>
                    </a:graphicData>
                  </a:graphic>
                </wp:inline>
              </w:drawing>
            </w:r>
            <w:r>
              <w:rPr>
                <w:rFonts w:ascii="黑体" w:eastAsia="黑体" w:hint="eastAsia"/>
                <w:w w:val="110"/>
                <w:sz w:val="24"/>
              </w:rPr>
              <w:t>）</w:t>
            </w:r>
          </w:p>
        </w:tc>
        <w:tc>
          <w:tcPr>
            <w:tcW w:w="643" w:type="dxa"/>
            <w:textDirection w:val="tbRl"/>
          </w:tcPr>
          <w:p w:rsidR="003D1181" w:rsidRDefault="00EB6E1E">
            <w:pPr>
              <w:pStyle w:val="TableParagraph"/>
              <w:spacing w:before="148"/>
              <w:ind w:right="11"/>
              <w:jc w:val="center"/>
              <w:rPr>
                <w:rFonts w:ascii="黑体"/>
                <w:sz w:val="24"/>
              </w:rPr>
            </w:pPr>
            <w:r>
              <w:rPr>
                <w:rFonts w:ascii="黑体"/>
                <w:sz w:val="24"/>
              </w:rPr>
              <w:t>5</w:t>
            </w:r>
          </w:p>
        </w:tc>
        <w:tc>
          <w:tcPr>
            <w:tcW w:w="643" w:type="dxa"/>
            <w:textDirection w:val="tbRl"/>
          </w:tcPr>
          <w:p w:rsidR="003D1181" w:rsidRDefault="00EB6E1E">
            <w:pPr>
              <w:pStyle w:val="TableParagraph"/>
              <w:spacing w:before="142"/>
              <w:ind w:right="11"/>
              <w:jc w:val="center"/>
              <w:rPr>
                <w:rFonts w:ascii="黑体"/>
                <w:sz w:val="24"/>
              </w:rPr>
            </w:pPr>
            <w:r>
              <w:rPr>
                <w:rFonts w:ascii="黑体"/>
                <w:sz w:val="24"/>
              </w:rPr>
              <w:t>4</w:t>
            </w:r>
          </w:p>
        </w:tc>
        <w:tc>
          <w:tcPr>
            <w:tcW w:w="643" w:type="dxa"/>
            <w:textDirection w:val="tbRl"/>
          </w:tcPr>
          <w:p w:rsidR="003D1181" w:rsidRDefault="00EB6E1E">
            <w:pPr>
              <w:pStyle w:val="TableParagraph"/>
              <w:spacing w:before="142"/>
              <w:ind w:right="11"/>
              <w:jc w:val="center"/>
              <w:rPr>
                <w:rFonts w:ascii="黑体"/>
                <w:sz w:val="24"/>
              </w:rPr>
            </w:pPr>
            <w:r>
              <w:rPr>
                <w:rFonts w:ascii="黑体"/>
                <w:sz w:val="24"/>
              </w:rPr>
              <w:t>3</w:t>
            </w:r>
          </w:p>
        </w:tc>
        <w:tc>
          <w:tcPr>
            <w:tcW w:w="648" w:type="dxa"/>
            <w:textDirection w:val="tbRl"/>
          </w:tcPr>
          <w:p w:rsidR="003D1181" w:rsidRDefault="00EB6E1E">
            <w:pPr>
              <w:pStyle w:val="TableParagraph"/>
              <w:spacing w:before="147"/>
              <w:ind w:right="11"/>
              <w:jc w:val="center"/>
              <w:rPr>
                <w:rFonts w:ascii="黑体"/>
                <w:sz w:val="24"/>
              </w:rPr>
            </w:pPr>
            <w:r>
              <w:rPr>
                <w:rFonts w:ascii="黑体"/>
                <w:sz w:val="24"/>
              </w:rPr>
              <w:t>2</w:t>
            </w:r>
          </w:p>
        </w:tc>
        <w:tc>
          <w:tcPr>
            <w:tcW w:w="643" w:type="dxa"/>
            <w:textDirection w:val="tbRl"/>
          </w:tcPr>
          <w:p w:rsidR="003D1181" w:rsidRDefault="00EB6E1E">
            <w:pPr>
              <w:pStyle w:val="TableParagraph"/>
              <w:spacing w:before="147"/>
              <w:ind w:right="11"/>
              <w:jc w:val="center"/>
              <w:rPr>
                <w:rFonts w:ascii="黑体"/>
                <w:sz w:val="24"/>
              </w:rPr>
            </w:pPr>
            <w:r>
              <w:rPr>
                <w:rFonts w:ascii="黑体"/>
                <w:sz w:val="24"/>
              </w:rPr>
              <w:t>1</w:t>
            </w:r>
          </w:p>
        </w:tc>
        <w:tc>
          <w:tcPr>
            <w:tcW w:w="422" w:type="dxa"/>
            <w:vMerge w:val="restart"/>
            <w:textDirection w:val="tbRl"/>
          </w:tcPr>
          <w:p w:rsidR="003D1181" w:rsidRDefault="00EB6E1E">
            <w:pPr>
              <w:pStyle w:val="TableParagraph"/>
              <w:spacing w:before="31"/>
              <w:ind w:left="2102" w:right="2117"/>
              <w:jc w:val="center"/>
              <w:rPr>
                <w:rFonts w:ascii="黑体" w:eastAsia="黑体"/>
                <w:sz w:val="24"/>
              </w:rPr>
            </w:pPr>
            <w:r>
              <w:rPr>
                <w:rFonts w:ascii="黑体" w:eastAsia="黑体" w:hint="eastAsia"/>
                <w:w w:val="110"/>
                <w:sz w:val="24"/>
              </w:rPr>
              <w:t>小计</w:t>
            </w:r>
            <w:r>
              <w:rPr>
                <w:rFonts w:ascii="黑体" w:eastAsia="黑体" w:hint="eastAsia"/>
                <w:w w:val="110"/>
                <w:sz w:val="24"/>
              </w:rPr>
              <w:t>(</w:t>
            </w:r>
            <w:r>
              <w:rPr>
                <w:rFonts w:ascii="黑体" w:eastAsia="黑体" w:hint="eastAsia"/>
                <w:w w:val="110"/>
                <w:sz w:val="24"/>
              </w:rPr>
              <w:t>占比约</w:t>
            </w:r>
            <w:r>
              <w:rPr>
                <w:rFonts w:ascii="黑体" w:eastAsia="黑体" w:hint="eastAsia"/>
                <w:spacing w:val="-96"/>
                <w:w w:val="110"/>
                <w:sz w:val="24"/>
              </w:rPr>
              <w:t xml:space="preserve"> </w:t>
            </w:r>
            <w:r>
              <w:rPr>
                <w:rFonts w:ascii="黑体" w:eastAsia="黑体" w:hint="eastAsia"/>
                <w:spacing w:val="5"/>
                <w:w w:val="110"/>
                <w:sz w:val="24"/>
              </w:rPr>
              <w:t>1</w:t>
            </w:r>
            <w:r>
              <w:rPr>
                <w:rFonts w:ascii="黑体" w:eastAsia="黑体" w:hint="eastAsia"/>
                <w:noProof/>
                <w:spacing w:val="5"/>
                <w:sz w:val="24"/>
              </w:rPr>
              <w:drawing>
                <wp:inline distT="0" distB="0" distL="0" distR="0">
                  <wp:extent cx="68580" cy="10668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8" cstate="print"/>
                          <a:stretch>
                            <a:fillRect/>
                          </a:stretch>
                        </pic:blipFill>
                        <pic:spPr>
                          <a:xfrm>
                            <a:off x="0" y="0"/>
                            <a:ext cx="69151" cy="106870"/>
                          </a:xfrm>
                          <a:prstGeom prst="rect">
                            <a:avLst/>
                          </a:prstGeom>
                        </pic:spPr>
                      </pic:pic>
                    </a:graphicData>
                  </a:graphic>
                </wp:inline>
              </w:drawing>
            </w:r>
            <w:r>
              <w:rPr>
                <w:rFonts w:ascii="黑体" w:eastAsia="黑体" w:hint="eastAsia"/>
                <w:w w:val="110"/>
                <w:sz w:val="24"/>
              </w:rPr>
              <w:t>）</w:t>
            </w:r>
          </w:p>
        </w:tc>
        <w:tc>
          <w:tcPr>
            <w:tcW w:w="374" w:type="dxa"/>
            <w:textDirection w:val="tbRl"/>
          </w:tcPr>
          <w:p w:rsidR="003D1181" w:rsidRDefault="00EB6E1E">
            <w:pPr>
              <w:pStyle w:val="TableParagraph"/>
              <w:spacing w:before="7"/>
              <w:ind w:right="11"/>
              <w:jc w:val="center"/>
              <w:rPr>
                <w:rFonts w:ascii="黑体"/>
                <w:sz w:val="24"/>
              </w:rPr>
            </w:pPr>
            <w:r>
              <w:rPr>
                <w:rFonts w:ascii="黑体"/>
                <w:sz w:val="24"/>
              </w:rPr>
              <w:t>4</w:t>
            </w:r>
          </w:p>
        </w:tc>
        <w:tc>
          <w:tcPr>
            <w:tcW w:w="369" w:type="dxa"/>
            <w:textDirection w:val="tbRl"/>
          </w:tcPr>
          <w:p w:rsidR="003D1181" w:rsidRDefault="00EB6E1E">
            <w:pPr>
              <w:pStyle w:val="TableParagraph"/>
              <w:spacing w:before="6"/>
              <w:ind w:right="11"/>
              <w:jc w:val="center"/>
              <w:rPr>
                <w:rFonts w:ascii="黑体"/>
                <w:sz w:val="24"/>
              </w:rPr>
            </w:pPr>
            <w:r>
              <w:rPr>
                <w:rFonts w:ascii="黑体"/>
                <w:sz w:val="24"/>
              </w:rPr>
              <w:t>3</w:t>
            </w:r>
          </w:p>
        </w:tc>
        <w:tc>
          <w:tcPr>
            <w:tcW w:w="374" w:type="dxa"/>
            <w:textDirection w:val="tbRl"/>
          </w:tcPr>
          <w:p w:rsidR="003D1181" w:rsidRDefault="00EB6E1E">
            <w:pPr>
              <w:pStyle w:val="TableParagraph"/>
              <w:spacing w:before="5"/>
              <w:ind w:right="11"/>
              <w:jc w:val="center"/>
              <w:rPr>
                <w:rFonts w:ascii="黑体"/>
                <w:sz w:val="24"/>
              </w:rPr>
            </w:pPr>
            <w:r>
              <w:rPr>
                <w:rFonts w:ascii="黑体"/>
                <w:sz w:val="24"/>
              </w:rPr>
              <w:t>2</w:t>
            </w:r>
          </w:p>
        </w:tc>
        <w:tc>
          <w:tcPr>
            <w:tcW w:w="369" w:type="dxa"/>
            <w:tcBorders>
              <w:right w:val="single" w:sz="4" w:space="0" w:color="000000"/>
            </w:tcBorders>
            <w:textDirection w:val="tbRl"/>
          </w:tcPr>
          <w:p w:rsidR="003D1181" w:rsidRDefault="00EB6E1E">
            <w:pPr>
              <w:pStyle w:val="TableParagraph"/>
              <w:spacing w:before="10"/>
              <w:ind w:right="11"/>
              <w:jc w:val="center"/>
              <w:rPr>
                <w:rFonts w:ascii="黑体"/>
                <w:sz w:val="24"/>
              </w:rPr>
            </w:pPr>
            <w:r>
              <w:rPr>
                <w:rFonts w:ascii="黑体"/>
                <w:sz w:val="24"/>
              </w:rPr>
              <w:t>1</w:t>
            </w:r>
          </w:p>
        </w:tc>
        <w:tc>
          <w:tcPr>
            <w:tcW w:w="374" w:type="dxa"/>
            <w:vMerge w:val="restart"/>
            <w:textDirection w:val="tbRl"/>
          </w:tcPr>
          <w:p w:rsidR="003D1181" w:rsidRDefault="00EB6E1E">
            <w:pPr>
              <w:pStyle w:val="TableParagraph"/>
              <w:spacing w:before="4"/>
              <w:ind w:left="2102" w:right="2117"/>
              <w:jc w:val="center"/>
              <w:rPr>
                <w:rFonts w:ascii="黑体" w:eastAsia="黑体"/>
                <w:sz w:val="24"/>
              </w:rPr>
            </w:pPr>
            <w:r>
              <w:rPr>
                <w:rFonts w:ascii="黑体" w:eastAsia="黑体" w:hint="eastAsia"/>
                <w:w w:val="110"/>
                <w:sz w:val="24"/>
              </w:rPr>
              <w:t>小计</w:t>
            </w:r>
            <w:r>
              <w:rPr>
                <w:rFonts w:ascii="黑体" w:eastAsia="黑体" w:hint="eastAsia"/>
                <w:w w:val="110"/>
                <w:sz w:val="24"/>
              </w:rPr>
              <w:t>(</w:t>
            </w:r>
            <w:r>
              <w:rPr>
                <w:rFonts w:ascii="黑体" w:eastAsia="黑体" w:hint="eastAsia"/>
                <w:w w:val="110"/>
                <w:sz w:val="24"/>
              </w:rPr>
              <w:t>占比约</w:t>
            </w:r>
            <w:r>
              <w:rPr>
                <w:rFonts w:ascii="黑体" w:eastAsia="黑体" w:hint="eastAsia"/>
                <w:spacing w:val="-107"/>
                <w:w w:val="110"/>
                <w:sz w:val="24"/>
              </w:rPr>
              <w:t xml:space="preserve"> </w:t>
            </w:r>
            <w:r>
              <w:rPr>
                <w:rFonts w:ascii="黑体" w:eastAsia="黑体" w:hint="eastAsia"/>
                <w:spacing w:val="2"/>
                <w:w w:val="110"/>
                <w:sz w:val="24"/>
              </w:rPr>
              <w:t>13</w:t>
            </w:r>
            <w:r>
              <w:rPr>
                <w:rFonts w:ascii="黑体" w:eastAsia="黑体" w:hint="eastAsia"/>
                <w:noProof/>
                <w:spacing w:val="5"/>
                <w:sz w:val="24"/>
              </w:rPr>
              <w:drawing>
                <wp:inline distT="0" distB="0" distL="0" distR="0">
                  <wp:extent cx="69850" cy="1079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8" cstate="print"/>
                          <a:stretch>
                            <a:fillRect/>
                          </a:stretch>
                        </pic:blipFill>
                        <pic:spPr>
                          <a:xfrm>
                            <a:off x="0" y="0"/>
                            <a:ext cx="69850" cy="107950"/>
                          </a:xfrm>
                          <a:prstGeom prst="rect">
                            <a:avLst/>
                          </a:prstGeom>
                        </pic:spPr>
                      </pic:pic>
                    </a:graphicData>
                  </a:graphic>
                </wp:inline>
              </w:drawing>
            </w:r>
            <w:r>
              <w:rPr>
                <w:rFonts w:ascii="黑体" w:eastAsia="黑体" w:hint="eastAsia"/>
                <w:w w:val="110"/>
                <w:sz w:val="24"/>
              </w:rPr>
              <w:t>）</w:t>
            </w:r>
          </w:p>
        </w:tc>
      </w:tr>
      <w:tr w:rsidR="003D1181">
        <w:trPr>
          <w:trHeight w:val="1703"/>
        </w:trPr>
        <w:tc>
          <w:tcPr>
            <w:tcW w:w="643" w:type="dxa"/>
            <w:vMerge/>
            <w:tcBorders>
              <w:top w:val="nil"/>
            </w:tcBorders>
            <w:textDirection w:val="tbRl"/>
          </w:tcPr>
          <w:p w:rsidR="003D1181" w:rsidRDefault="003D1181">
            <w:pPr>
              <w:rPr>
                <w:sz w:val="2"/>
                <w:szCs w:val="2"/>
              </w:rPr>
            </w:pPr>
          </w:p>
        </w:tc>
        <w:tc>
          <w:tcPr>
            <w:tcW w:w="696" w:type="dxa"/>
            <w:vMerge/>
            <w:tcBorders>
              <w:top w:val="nil"/>
            </w:tcBorders>
            <w:textDirection w:val="tbRl"/>
          </w:tcPr>
          <w:p w:rsidR="003D1181" w:rsidRDefault="003D1181">
            <w:pPr>
              <w:rPr>
                <w:sz w:val="2"/>
                <w:szCs w:val="2"/>
              </w:rPr>
            </w:pPr>
          </w:p>
        </w:tc>
        <w:tc>
          <w:tcPr>
            <w:tcW w:w="643" w:type="dxa"/>
            <w:tcBorders>
              <w:bottom w:val="single" w:sz="4" w:space="0" w:color="000000"/>
            </w:tcBorders>
            <w:textDirection w:val="tbRl"/>
          </w:tcPr>
          <w:p w:rsidR="003D1181" w:rsidRDefault="00EB6E1E">
            <w:pPr>
              <w:pStyle w:val="TableParagraph"/>
              <w:spacing w:before="148"/>
              <w:ind w:left="427"/>
              <w:rPr>
                <w:sz w:val="24"/>
              </w:rPr>
            </w:pPr>
            <w:r>
              <w:rPr>
                <w:sz w:val="24"/>
              </w:rPr>
              <w:t>GG0005C</w:t>
            </w:r>
          </w:p>
        </w:tc>
        <w:tc>
          <w:tcPr>
            <w:tcW w:w="643" w:type="dxa"/>
            <w:tcBorders>
              <w:bottom w:val="single" w:sz="4" w:space="0" w:color="000000"/>
            </w:tcBorders>
            <w:textDirection w:val="tbRl"/>
          </w:tcPr>
          <w:p w:rsidR="003D1181" w:rsidRDefault="00EB6E1E">
            <w:pPr>
              <w:pStyle w:val="TableParagraph"/>
              <w:spacing w:before="142"/>
              <w:ind w:left="427"/>
              <w:rPr>
                <w:sz w:val="24"/>
              </w:rPr>
            </w:pPr>
            <w:r>
              <w:rPr>
                <w:sz w:val="24"/>
              </w:rPr>
              <w:t>GG0004C</w:t>
            </w:r>
          </w:p>
        </w:tc>
        <w:tc>
          <w:tcPr>
            <w:tcW w:w="643" w:type="dxa"/>
            <w:tcBorders>
              <w:bottom w:val="single" w:sz="4" w:space="0" w:color="000000"/>
            </w:tcBorders>
            <w:textDirection w:val="tbRl"/>
          </w:tcPr>
          <w:p w:rsidR="003D1181" w:rsidRDefault="00EB6E1E">
            <w:pPr>
              <w:pStyle w:val="TableParagraph"/>
              <w:spacing w:before="142"/>
              <w:ind w:left="427"/>
              <w:rPr>
                <w:sz w:val="24"/>
              </w:rPr>
            </w:pPr>
            <w:r>
              <w:rPr>
                <w:sz w:val="24"/>
              </w:rPr>
              <w:t>GG0003C</w:t>
            </w:r>
          </w:p>
        </w:tc>
        <w:tc>
          <w:tcPr>
            <w:tcW w:w="648" w:type="dxa"/>
            <w:tcBorders>
              <w:bottom w:val="single" w:sz="4" w:space="0" w:color="000000"/>
            </w:tcBorders>
            <w:textDirection w:val="tbRl"/>
          </w:tcPr>
          <w:p w:rsidR="003D1181" w:rsidRDefault="00EB6E1E">
            <w:pPr>
              <w:pStyle w:val="TableParagraph"/>
              <w:spacing w:before="147"/>
              <w:ind w:left="427"/>
              <w:rPr>
                <w:sz w:val="24"/>
              </w:rPr>
            </w:pPr>
            <w:r>
              <w:rPr>
                <w:sz w:val="24"/>
              </w:rPr>
              <w:t>GG0002C</w:t>
            </w:r>
          </w:p>
        </w:tc>
        <w:tc>
          <w:tcPr>
            <w:tcW w:w="643" w:type="dxa"/>
            <w:tcBorders>
              <w:bottom w:val="single" w:sz="4" w:space="0" w:color="000000"/>
            </w:tcBorders>
            <w:textDirection w:val="tbRl"/>
          </w:tcPr>
          <w:p w:rsidR="003D1181" w:rsidRDefault="00EB6E1E">
            <w:pPr>
              <w:pStyle w:val="TableParagraph"/>
              <w:spacing w:before="147"/>
              <w:ind w:left="427"/>
              <w:rPr>
                <w:sz w:val="24"/>
              </w:rPr>
            </w:pPr>
            <w:r>
              <w:rPr>
                <w:sz w:val="24"/>
              </w:rPr>
              <w:t>GG0001C</w:t>
            </w:r>
          </w:p>
        </w:tc>
        <w:tc>
          <w:tcPr>
            <w:tcW w:w="422" w:type="dxa"/>
            <w:vMerge/>
            <w:tcBorders>
              <w:top w:val="nil"/>
            </w:tcBorders>
            <w:textDirection w:val="tbRl"/>
          </w:tcPr>
          <w:p w:rsidR="003D1181" w:rsidRDefault="003D1181">
            <w:pPr>
              <w:rPr>
                <w:sz w:val="2"/>
                <w:szCs w:val="2"/>
              </w:rPr>
            </w:pPr>
          </w:p>
        </w:tc>
        <w:tc>
          <w:tcPr>
            <w:tcW w:w="374" w:type="dxa"/>
            <w:tcBorders>
              <w:bottom w:val="single" w:sz="4" w:space="0" w:color="000000"/>
            </w:tcBorders>
            <w:textDirection w:val="tbRl"/>
          </w:tcPr>
          <w:p w:rsidR="003D1181" w:rsidRDefault="00EB6E1E">
            <w:pPr>
              <w:pStyle w:val="TableParagraph"/>
              <w:spacing w:before="7"/>
              <w:ind w:left="307"/>
              <w:rPr>
                <w:sz w:val="24"/>
              </w:rPr>
            </w:pPr>
            <w:r>
              <w:rPr>
                <w:sz w:val="24"/>
              </w:rPr>
              <w:t>14220056B</w:t>
            </w:r>
          </w:p>
        </w:tc>
        <w:tc>
          <w:tcPr>
            <w:tcW w:w="369" w:type="dxa"/>
            <w:tcBorders>
              <w:bottom w:val="single" w:sz="4" w:space="0" w:color="000000"/>
            </w:tcBorders>
            <w:textDirection w:val="tbRl"/>
          </w:tcPr>
          <w:p w:rsidR="003D1181" w:rsidRDefault="00EB6E1E">
            <w:pPr>
              <w:pStyle w:val="TableParagraph"/>
              <w:spacing w:before="6"/>
              <w:ind w:left="307"/>
              <w:rPr>
                <w:sz w:val="24"/>
              </w:rPr>
            </w:pPr>
            <w:r>
              <w:rPr>
                <w:sz w:val="24"/>
              </w:rPr>
              <w:t>14220040B</w:t>
            </w:r>
          </w:p>
        </w:tc>
        <w:tc>
          <w:tcPr>
            <w:tcW w:w="374" w:type="dxa"/>
            <w:tcBorders>
              <w:bottom w:val="single" w:sz="4" w:space="0" w:color="000000"/>
            </w:tcBorders>
            <w:textDirection w:val="tbRl"/>
          </w:tcPr>
          <w:p w:rsidR="003D1181" w:rsidRDefault="00EB6E1E">
            <w:pPr>
              <w:pStyle w:val="TableParagraph"/>
              <w:spacing w:before="5"/>
              <w:ind w:left="307"/>
              <w:rPr>
                <w:sz w:val="24"/>
              </w:rPr>
            </w:pPr>
            <w:r>
              <w:rPr>
                <w:sz w:val="24"/>
              </w:rPr>
              <w:t>14220055B</w:t>
            </w:r>
          </w:p>
        </w:tc>
        <w:tc>
          <w:tcPr>
            <w:tcW w:w="369" w:type="dxa"/>
            <w:tcBorders>
              <w:bottom w:val="single" w:sz="4" w:space="0" w:color="000000"/>
            </w:tcBorders>
            <w:textDirection w:val="tbRl"/>
          </w:tcPr>
          <w:p w:rsidR="003D1181" w:rsidRDefault="00EB6E1E">
            <w:pPr>
              <w:pStyle w:val="TableParagraph"/>
              <w:spacing w:before="5"/>
              <w:ind w:left="307"/>
              <w:rPr>
                <w:sz w:val="24"/>
              </w:rPr>
            </w:pPr>
            <w:r>
              <w:rPr>
                <w:sz w:val="24"/>
              </w:rPr>
              <w:t>14170017B</w:t>
            </w:r>
          </w:p>
        </w:tc>
        <w:tc>
          <w:tcPr>
            <w:tcW w:w="374" w:type="dxa"/>
            <w:vMerge/>
            <w:tcBorders>
              <w:top w:val="nil"/>
            </w:tcBorders>
            <w:textDirection w:val="tbRl"/>
          </w:tcPr>
          <w:p w:rsidR="003D1181" w:rsidRDefault="003D1181">
            <w:pPr>
              <w:rPr>
                <w:sz w:val="2"/>
                <w:szCs w:val="2"/>
              </w:rPr>
            </w:pPr>
          </w:p>
        </w:tc>
      </w:tr>
      <w:tr w:rsidR="003D1181">
        <w:trPr>
          <w:trHeight w:val="3527"/>
        </w:trPr>
        <w:tc>
          <w:tcPr>
            <w:tcW w:w="643" w:type="dxa"/>
            <w:vMerge/>
            <w:tcBorders>
              <w:top w:val="nil"/>
            </w:tcBorders>
            <w:textDirection w:val="tbRl"/>
          </w:tcPr>
          <w:p w:rsidR="003D1181" w:rsidRDefault="003D1181">
            <w:pPr>
              <w:rPr>
                <w:sz w:val="2"/>
                <w:szCs w:val="2"/>
              </w:rPr>
            </w:pPr>
          </w:p>
        </w:tc>
        <w:tc>
          <w:tcPr>
            <w:tcW w:w="696" w:type="dxa"/>
            <w:vMerge/>
            <w:tcBorders>
              <w:top w:val="nil"/>
            </w:tcBorders>
            <w:textDirection w:val="tbRl"/>
          </w:tcPr>
          <w:p w:rsidR="003D1181" w:rsidRDefault="003D1181">
            <w:pPr>
              <w:rPr>
                <w:sz w:val="2"/>
                <w:szCs w:val="2"/>
              </w:rPr>
            </w:pPr>
          </w:p>
        </w:tc>
        <w:tc>
          <w:tcPr>
            <w:tcW w:w="643" w:type="dxa"/>
            <w:tcBorders>
              <w:top w:val="single" w:sz="4" w:space="0" w:color="000000"/>
            </w:tcBorders>
            <w:textDirection w:val="tbRl"/>
          </w:tcPr>
          <w:p w:rsidR="003D1181" w:rsidRDefault="00EB6E1E">
            <w:pPr>
              <w:pStyle w:val="TableParagraph"/>
              <w:spacing w:before="148"/>
              <w:ind w:left="421" w:right="430"/>
              <w:jc w:val="center"/>
              <w:rPr>
                <w:rFonts w:ascii="黑体" w:eastAsia="黑体"/>
                <w:sz w:val="24"/>
              </w:rPr>
            </w:pPr>
            <w:r>
              <w:rPr>
                <w:rFonts w:ascii="黑体" w:eastAsia="黑体" w:hint="eastAsia"/>
                <w:sz w:val="24"/>
              </w:rPr>
              <w:t>顶岗实习</w:t>
            </w:r>
          </w:p>
        </w:tc>
        <w:tc>
          <w:tcPr>
            <w:tcW w:w="643" w:type="dxa"/>
            <w:tcBorders>
              <w:top w:val="single" w:sz="4" w:space="0" w:color="000000"/>
            </w:tcBorders>
            <w:textDirection w:val="tbRl"/>
          </w:tcPr>
          <w:p w:rsidR="003D1181" w:rsidRDefault="00EB6E1E">
            <w:pPr>
              <w:pStyle w:val="TableParagraph"/>
              <w:spacing w:before="142"/>
              <w:ind w:left="421" w:right="430"/>
              <w:jc w:val="center"/>
              <w:rPr>
                <w:rFonts w:ascii="黑体" w:eastAsia="黑体"/>
                <w:sz w:val="24"/>
              </w:rPr>
            </w:pPr>
            <w:r>
              <w:rPr>
                <w:rFonts w:ascii="黑体" w:eastAsia="黑体" w:hint="eastAsia"/>
                <w:sz w:val="24"/>
              </w:rPr>
              <w:t>毕业教育</w:t>
            </w:r>
          </w:p>
        </w:tc>
        <w:tc>
          <w:tcPr>
            <w:tcW w:w="643" w:type="dxa"/>
            <w:tcBorders>
              <w:top w:val="single" w:sz="4" w:space="0" w:color="000000"/>
            </w:tcBorders>
            <w:textDirection w:val="tbRl"/>
          </w:tcPr>
          <w:p w:rsidR="003D1181" w:rsidRDefault="00EB6E1E">
            <w:pPr>
              <w:pStyle w:val="TableParagraph"/>
              <w:spacing w:before="142"/>
              <w:ind w:left="1038"/>
              <w:rPr>
                <w:rFonts w:ascii="黑体" w:eastAsia="黑体"/>
                <w:sz w:val="24"/>
              </w:rPr>
            </w:pPr>
            <w:r>
              <w:rPr>
                <w:rFonts w:ascii="黑体" w:eastAsia="黑体" w:hint="eastAsia"/>
                <w:sz w:val="24"/>
              </w:rPr>
              <w:t>创新创业教育</w:t>
            </w:r>
          </w:p>
        </w:tc>
        <w:tc>
          <w:tcPr>
            <w:tcW w:w="648" w:type="dxa"/>
            <w:tcBorders>
              <w:top w:val="single" w:sz="4" w:space="0" w:color="000000"/>
            </w:tcBorders>
            <w:textDirection w:val="tbRl"/>
          </w:tcPr>
          <w:p w:rsidR="003D1181" w:rsidRDefault="00EB6E1E">
            <w:pPr>
              <w:pStyle w:val="TableParagraph"/>
              <w:spacing w:before="147"/>
              <w:ind w:left="1038"/>
              <w:rPr>
                <w:rFonts w:ascii="黑体" w:eastAsia="黑体"/>
                <w:sz w:val="24"/>
              </w:rPr>
            </w:pPr>
            <w:r>
              <w:rPr>
                <w:rFonts w:ascii="黑体" w:eastAsia="黑体" w:hint="eastAsia"/>
                <w:sz w:val="24"/>
              </w:rPr>
              <w:t>行业企业认知</w:t>
            </w:r>
          </w:p>
        </w:tc>
        <w:tc>
          <w:tcPr>
            <w:tcW w:w="643" w:type="dxa"/>
            <w:tcBorders>
              <w:top w:val="single" w:sz="4" w:space="0" w:color="000000"/>
            </w:tcBorders>
            <w:textDirection w:val="tbRl"/>
          </w:tcPr>
          <w:p w:rsidR="003D1181" w:rsidRDefault="00EB6E1E">
            <w:pPr>
              <w:pStyle w:val="TableParagraph"/>
              <w:spacing w:before="147"/>
              <w:ind w:left="797"/>
              <w:rPr>
                <w:rFonts w:ascii="黑体" w:eastAsia="黑体"/>
                <w:sz w:val="24"/>
              </w:rPr>
            </w:pPr>
            <w:r>
              <w:rPr>
                <w:rFonts w:ascii="黑体" w:eastAsia="黑体" w:hint="eastAsia"/>
                <w:w w:val="105"/>
                <w:sz w:val="24"/>
              </w:rPr>
              <w:t>入学教育</w:t>
            </w:r>
            <w:r>
              <w:rPr>
                <w:rFonts w:ascii="黑体" w:eastAsia="黑体" w:hint="eastAsia"/>
                <w:w w:val="105"/>
                <w:sz w:val="24"/>
              </w:rPr>
              <w:t>(</w:t>
            </w:r>
            <w:r>
              <w:rPr>
                <w:rFonts w:ascii="黑体" w:eastAsia="黑体" w:hint="eastAsia"/>
                <w:w w:val="105"/>
                <w:sz w:val="24"/>
              </w:rPr>
              <w:t>军训）</w:t>
            </w:r>
          </w:p>
        </w:tc>
        <w:tc>
          <w:tcPr>
            <w:tcW w:w="422" w:type="dxa"/>
            <w:vMerge/>
            <w:tcBorders>
              <w:top w:val="nil"/>
            </w:tcBorders>
            <w:textDirection w:val="tbRl"/>
          </w:tcPr>
          <w:p w:rsidR="003D1181" w:rsidRDefault="003D1181">
            <w:pPr>
              <w:rPr>
                <w:sz w:val="2"/>
                <w:szCs w:val="2"/>
              </w:rPr>
            </w:pPr>
          </w:p>
        </w:tc>
        <w:tc>
          <w:tcPr>
            <w:tcW w:w="374" w:type="dxa"/>
            <w:tcBorders>
              <w:top w:val="single" w:sz="4" w:space="0" w:color="000000"/>
            </w:tcBorders>
            <w:textDirection w:val="tbRl"/>
          </w:tcPr>
          <w:p w:rsidR="003D1181" w:rsidRDefault="00EB6E1E">
            <w:pPr>
              <w:pStyle w:val="TableParagraph"/>
              <w:spacing w:before="7"/>
              <w:ind w:left="421" w:right="430"/>
              <w:jc w:val="center"/>
              <w:rPr>
                <w:sz w:val="24"/>
              </w:rPr>
            </w:pPr>
            <w:r>
              <w:rPr>
                <w:sz w:val="24"/>
              </w:rPr>
              <w:t>艺术欣赏</w:t>
            </w:r>
          </w:p>
        </w:tc>
        <w:tc>
          <w:tcPr>
            <w:tcW w:w="369" w:type="dxa"/>
            <w:tcBorders>
              <w:top w:val="single" w:sz="4" w:space="0" w:color="000000"/>
            </w:tcBorders>
            <w:textDirection w:val="tbRl"/>
          </w:tcPr>
          <w:p w:rsidR="003D1181" w:rsidRDefault="00EB6E1E">
            <w:pPr>
              <w:pStyle w:val="TableParagraph"/>
              <w:spacing w:before="6"/>
              <w:ind w:left="421" w:right="430"/>
              <w:jc w:val="center"/>
              <w:rPr>
                <w:sz w:val="24"/>
              </w:rPr>
            </w:pPr>
            <w:r>
              <w:rPr>
                <w:sz w:val="24"/>
              </w:rPr>
              <w:t>书法</w:t>
            </w:r>
          </w:p>
        </w:tc>
        <w:tc>
          <w:tcPr>
            <w:tcW w:w="374" w:type="dxa"/>
            <w:tcBorders>
              <w:top w:val="single" w:sz="4" w:space="0" w:color="000000"/>
            </w:tcBorders>
            <w:textDirection w:val="tbRl"/>
          </w:tcPr>
          <w:p w:rsidR="003D1181" w:rsidRDefault="00EB6E1E">
            <w:pPr>
              <w:pStyle w:val="TableParagraph"/>
              <w:spacing w:before="5"/>
              <w:ind w:left="421" w:right="430"/>
              <w:jc w:val="center"/>
              <w:rPr>
                <w:sz w:val="24"/>
              </w:rPr>
            </w:pPr>
            <w:r>
              <w:rPr>
                <w:sz w:val="24"/>
              </w:rPr>
              <w:t>陶艺制作</w:t>
            </w:r>
          </w:p>
        </w:tc>
        <w:tc>
          <w:tcPr>
            <w:tcW w:w="369" w:type="dxa"/>
            <w:tcBorders>
              <w:top w:val="single" w:sz="4" w:space="0" w:color="000000"/>
            </w:tcBorders>
            <w:textDirection w:val="tbRl"/>
          </w:tcPr>
          <w:p w:rsidR="003D1181" w:rsidRDefault="00EB6E1E">
            <w:pPr>
              <w:pStyle w:val="TableParagraph"/>
              <w:spacing w:before="5"/>
              <w:ind w:left="421" w:right="430"/>
              <w:jc w:val="center"/>
              <w:rPr>
                <w:sz w:val="24"/>
              </w:rPr>
            </w:pPr>
            <w:r>
              <w:rPr>
                <w:sz w:val="24"/>
              </w:rPr>
              <w:t>卡通雕塑</w:t>
            </w:r>
          </w:p>
        </w:tc>
        <w:tc>
          <w:tcPr>
            <w:tcW w:w="374" w:type="dxa"/>
            <w:vMerge/>
            <w:tcBorders>
              <w:top w:val="nil"/>
            </w:tcBorders>
            <w:textDirection w:val="tbRl"/>
          </w:tcPr>
          <w:p w:rsidR="003D1181" w:rsidRDefault="003D1181">
            <w:pPr>
              <w:rPr>
                <w:sz w:val="2"/>
                <w:szCs w:val="2"/>
              </w:rPr>
            </w:pPr>
          </w:p>
        </w:tc>
      </w:tr>
      <w:tr w:rsidR="003D1181">
        <w:trPr>
          <w:trHeight w:val="685"/>
        </w:trPr>
        <w:tc>
          <w:tcPr>
            <w:tcW w:w="643" w:type="dxa"/>
            <w:textDirection w:val="tbRl"/>
          </w:tcPr>
          <w:p w:rsidR="003D1181" w:rsidRDefault="00EB6E1E">
            <w:pPr>
              <w:pStyle w:val="TableParagraph"/>
              <w:spacing w:before="148"/>
              <w:ind w:left="95"/>
              <w:rPr>
                <w:rFonts w:ascii="黑体"/>
                <w:sz w:val="24"/>
              </w:rPr>
            </w:pPr>
            <w:r>
              <w:rPr>
                <w:rFonts w:ascii="黑体"/>
                <w:sz w:val="24"/>
              </w:rPr>
              <w:t>3162</w:t>
            </w:r>
          </w:p>
        </w:tc>
        <w:tc>
          <w:tcPr>
            <w:tcW w:w="696" w:type="dxa"/>
            <w:textDirection w:val="tbRl"/>
          </w:tcPr>
          <w:p w:rsidR="003D1181" w:rsidRDefault="00EB6E1E">
            <w:pPr>
              <w:pStyle w:val="TableParagraph"/>
              <w:spacing w:before="172"/>
              <w:ind w:left="155"/>
              <w:rPr>
                <w:rFonts w:ascii="黑体"/>
                <w:sz w:val="24"/>
              </w:rPr>
            </w:pPr>
            <w:r>
              <w:rPr>
                <w:rFonts w:ascii="黑体"/>
                <w:sz w:val="24"/>
              </w:rPr>
              <w:t>660</w:t>
            </w:r>
          </w:p>
        </w:tc>
        <w:tc>
          <w:tcPr>
            <w:tcW w:w="643" w:type="dxa"/>
            <w:textDirection w:val="tbRl"/>
          </w:tcPr>
          <w:p w:rsidR="003D1181" w:rsidRDefault="00EB6E1E">
            <w:pPr>
              <w:pStyle w:val="TableParagraph"/>
              <w:spacing w:before="148"/>
              <w:ind w:left="155"/>
              <w:rPr>
                <w:rFonts w:ascii="黑体"/>
                <w:sz w:val="24"/>
              </w:rPr>
            </w:pPr>
            <w:r>
              <w:rPr>
                <w:rFonts w:ascii="黑体"/>
                <w:sz w:val="24"/>
              </w:rPr>
              <w:t>540</w:t>
            </w:r>
          </w:p>
        </w:tc>
        <w:tc>
          <w:tcPr>
            <w:tcW w:w="643" w:type="dxa"/>
            <w:textDirection w:val="tbRl"/>
          </w:tcPr>
          <w:p w:rsidR="003D1181" w:rsidRDefault="00EB6E1E">
            <w:pPr>
              <w:pStyle w:val="TableParagraph"/>
              <w:spacing w:before="142"/>
              <w:ind w:left="215"/>
              <w:rPr>
                <w:rFonts w:ascii="黑体"/>
                <w:sz w:val="24"/>
              </w:rPr>
            </w:pPr>
            <w:r>
              <w:rPr>
                <w:rFonts w:ascii="黑体"/>
                <w:sz w:val="24"/>
              </w:rPr>
              <w:t>30</w:t>
            </w:r>
          </w:p>
        </w:tc>
        <w:tc>
          <w:tcPr>
            <w:tcW w:w="643" w:type="dxa"/>
            <w:textDirection w:val="tbRl"/>
          </w:tcPr>
          <w:p w:rsidR="003D1181" w:rsidRDefault="00EB6E1E">
            <w:pPr>
              <w:pStyle w:val="TableParagraph"/>
              <w:spacing w:before="142"/>
              <w:ind w:left="215"/>
              <w:rPr>
                <w:rFonts w:ascii="黑体"/>
                <w:sz w:val="24"/>
              </w:rPr>
            </w:pPr>
            <w:r>
              <w:rPr>
                <w:rFonts w:ascii="黑体"/>
                <w:sz w:val="24"/>
              </w:rPr>
              <w:t>30</w:t>
            </w:r>
          </w:p>
        </w:tc>
        <w:tc>
          <w:tcPr>
            <w:tcW w:w="648" w:type="dxa"/>
            <w:textDirection w:val="tbRl"/>
          </w:tcPr>
          <w:p w:rsidR="003D1181" w:rsidRDefault="00EB6E1E">
            <w:pPr>
              <w:pStyle w:val="TableParagraph"/>
              <w:spacing w:before="147"/>
              <w:ind w:left="215"/>
              <w:rPr>
                <w:rFonts w:ascii="黑体"/>
                <w:sz w:val="24"/>
              </w:rPr>
            </w:pPr>
            <w:r>
              <w:rPr>
                <w:rFonts w:ascii="黑体"/>
                <w:sz w:val="24"/>
              </w:rPr>
              <w:t>30</w:t>
            </w:r>
          </w:p>
        </w:tc>
        <w:tc>
          <w:tcPr>
            <w:tcW w:w="643" w:type="dxa"/>
            <w:textDirection w:val="tbRl"/>
          </w:tcPr>
          <w:p w:rsidR="003D1181" w:rsidRDefault="00EB6E1E">
            <w:pPr>
              <w:pStyle w:val="TableParagraph"/>
              <w:spacing w:before="147"/>
              <w:ind w:left="215"/>
              <w:rPr>
                <w:rFonts w:ascii="黑体"/>
                <w:sz w:val="24"/>
              </w:rPr>
            </w:pPr>
            <w:r>
              <w:rPr>
                <w:rFonts w:ascii="黑体"/>
                <w:sz w:val="24"/>
              </w:rPr>
              <w:t>30</w:t>
            </w:r>
          </w:p>
        </w:tc>
        <w:tc>
          <w:tcPr>
            <w:tcW w:w="422" w:type="dxa"/>
            <w:textDirection w:val="tbRl"/>
          </w:tcPr>
          <w:p w:rsidR="003D1181" w:rsidRDefault="00EB6E1E">
            <w:pPr>
              <w:pStyle w:val="TableParagraph"/>
              <w:spacing w:before="31"/>
              <w:ind w:left="215"/>
              <w:rPr>
                <w:rFonts w:ascii="黑体"/>
                <w:sz w:val="24"/>
              </w:rPr>
            </w:pPr>
            <w:r>
              <w:rPr>
                <w:rFonts w:ascii="黑体"/>
                <w:sz w:val="24"/>
              </w:rPr>
              <w:t>36</w:t>
            </w:r>
          </w:p>
        </w:tc>
        <w:tc>
          <w:tcPr>
            <w:tcW w:w="374" w:type="dxa"/>
            <w:textDirection w:val="tbRl"/>
          </w:tcPr>
          <w:p w:rsidR="003D1181" w:rsidRDefault="00EB6E1E">
            <w:pPr>
              <w:pStyle w:val="TableParagraph"/>
              <w:spacing w:before="7"/>
              <w:ind w:left="215"/>
              <w:rPr>
                <w:rFonts w:ascii="黑体"/>
                <w:sz w:val="24"/>
              </w:rPr>
            </w:pPr>
            <w:r>
              <w:rPr>
                <w:rFonts w:ascii="黑体"/>
                <w:sz w:val="24"/>
              </w:rPr>
              <w:t>18</w:t>
            </w:r>
          </w:p>
        </w:tc>
        <w:tc>
          <w:tcPr>
            <w:tcW w:w="369" w:type="dxa"/>
            <w:textDirection w:val="tbRl"/>
          </w:tcPr>
          <w:p w:rsidR="003D1181" w:rsidRDefault="00EB6E1E">
            <w:pPr>
              <w:pStyle w:val="TableParagraph"/>
              <w:spacing w:before="6"/>
              <w:ind w:left="215"/>
              <w:rPr>
                <w:rFonts w:ascii="黑体"/>
                <w:sz w:val="24"/>
              </w:rPr>
            </w:pPr>
            <w:r>
              <w:rPr>
                <w:rFonts w:ascii="黑体"/>
                <w:sz w:val="24"/>
              </w:rPr>
              <w:t>18</w:t>
            </w:r>
          </w:p>
        </w:tc>
        <w:tc>
          <w:tcPr>
            <w:tcW w:w="374" w:type="dxa"/>
            <w:textDirection w:val="tbRl"/>
          </w:tcPr>
          <w:p w:rsidR="003D1181" w:rsidRDefault="00EB6E1E">
            <w:pPr>
              <w:pStyle w:val="TableParagraph"/>
              <w:spacing w:before="5"/>
              <w:ind w:left="215"/>
              <w:rPr>
                <w:rFonts w:ascii="黑体"/>
                <w:sz w:val="24"/>
              </w:rPr>
            </w:pPr>
            <w:r>
              <w:rPr>
                <w:rFonts w:ascii="黑体"/>
                <w:sz w:val="24"/>
              </w:rPr>
              <w:t>18</w:t>
            </w:r>
          </w:p>
        </w:tc>
        <w:tc>
          <w:tcPr>
            <w:tcW w:w="369" w:type="dxa"/>
            <w:textDirection w:val="tbRl"/>
          </w:tcPr>
          <w:p w:rsidR="003D1181" w:rsidRDefault="00EB6E1E">
            <w:pPr>
              <w:pStyle w:val="TableParagraph"/>
              <w:spacing w:before="5"/>
              <w:ind w:left="215"/>
              <w:rPr>
                <w:rFonts w:ascii="黑体"/>
                <w:sz w:val="24"/>
              </w:rPr>
            </w:pPr>
            <w:r>
              <w:rPr>
                <w:rFonts w:ascii="黑体"/>
                <w:sz w:val="24"/>
              </w:rPr>
              <w:t>18</w:t>
            </w:r>
          </w:p>
        </w:tc>
        <w:tc>
          <w:tcPr>
            <w:tcW w:w="374" w:type="dxa"/>
            <w:textDirection w:val="tbRl"/>
          </w:tcPr>
          <w:p w:rsidR="003D1181" w:rsidRDefault="00EB6E1E">
            <w:pPr>
              <w:pStyle w:val="TableParagraph"/>
              <w:spacing w:before="4"/>
              <w:ind w:left="155"/>
              <w:rPr>
                <w:sz w:val="24"/>
              </w:rPr>
            </w:pPr>
            <w:r>
              <w:rPr>
                <w:sz w:val="24"/>
              </w:rPr>
              <w:t>396</w:t>
            </w:r>
          </w:p>
        </w:tc>
      </w:tr>
      <w:tr w:rsidR="003D1181">
        <w:trPr>
          <w:trHeight w:val="690"/>
        </w:trPr>
        <w:tc>
          <w:tcPr>
            <w:tcW w:w="643" w:type="dxa"/>
            <w:textDirection w:val="tbRl"/>
          </w:tcPr>
          <w:p w:rsidR="003D1181" w:rsidRDefault="00EB6E1E">
            <w:pPr>
              <w:pStyle w:val="TableParagraph"/>
              <w:spacing w:before="148"/>
              <w:ind w:left="160"/>
              <w:rPr>
                <w:rFonts w:ascii="黑体"/>
                <w:sz w:val="24"/>
              </w:rPr>
            </w:pPr>
            <w:r>
              <w:rPr>
                <w:rFonts w:ascii="黑体"/>
                <w:sz w:val="24"/>
              </w:rPr>
              <w:t>173</w:t>
            </w:r>
          </w:p>
        </w:tc>
        <w:tc>
          <w:tcPr>
            <w:tcW w:w="696" w:type="dxa"/>
            <w:textDirection w:val="tbRl"/>
          </w:tcPr>
          <w:p w:rsidR="003D1181" w:rsidRDefault="00EB6E1E">
            <w:pPr>
              <w:pStyle w:val="TableParagraph"/>
              <w:spacing w:before="172"/>
              <w:ind w:left="220"/>
              <w:rPr>
                <w:rFonts w:ascii="黑体"/>
                <w:sz w:val="24"/>
              </w:rPr>
            </w:pPr>
            <w:r>
              <w:rPr>
                <w:rFonts w:ascii="黑体"/>
                <w:sz w:val="24"/>
              </w:rPr>
              <w:t>34</w:t>
            </w:r>
          </w:p>
        </w:tc>
        <w:tc>
          <w:tcPr>
            <w:tcW w:w="643" w:type="dxa"/>
            <w:textDirection w:val="tbRl"/>
          </w:tcPr>
          <w:p w:rsidR="003D1181" w:rsidRDefault="00EB6E1E">
            <w:pPr>
              <w:pStyle w:val="TableParagraph"/>
              <w:spacing w:before="148"/>
              <w:ind w:left="220"/>
              <w:rPr>
                <w:rFonts w:ascii="黑体"/>
                <w:sz w:val="24"/>
              </w:rPr>
            </w:pPr>
            <w:r>
              <w:rPr>
                <w:rFonts w:ascii="黑体"/>
                <w:sz w:val="24"/>
              </w:rPr>
              <w:t>30</w:t>
            </w:r>
          </w:p>
        </w:tc>
        <w:tc>
          <w:tcPr>
            <w:tcW w:w="643" w:type="dxa"/>
            <w:textDirection w:val="tbRl"/>
          </w:tcPr>
          <w:p w:rsidR="003D1181" w:rsidRDefault="00EB6E1E">
            <w:pPr>
              <w:pStyle w:val="TableParagraph"/>
              <w:spacing w:before="142"/>
              <w:ind w:right="7"/>
              <w:jc w:val="center"/>
              <w:rPr>
                <w:rFonts w:ascii="黑体"/>
                <w:sz w:val="24"/>
              </w:rPr>
            </w:pPr>
            <w:r>
              <w:rPr>
                <w:rFonts w:ascii="黑体"/>
                <w:sz w:val="24"/>
              </w:rPr>
              <w:t>1</w:t>
            </w:r>
          </w:p>
        </w:tc>
        <w:tc>
          <w:tcPr>
            <w:tcW w:w="643" w:type="dxa"/>
            <w:textDirection w:val="tbRl"/>
          </w:tcPr>
          <w:p w:rsidR="003D1181" w:rsidRDefault="00EB6E1E">
            <w:pPr>
              <w:pStyle w:val="TableParagraph"/>
              <w:spacing w:before="142"/>
              <w:ind w:right="7"/>
              <w:jc w:val="center"/>
              <w:rPr>
                <w:rFonts w:ascii="黑体"/>
                <w:sz w:val="24"/>
              </w:rPr>
            </w:pPr>
            <w:r>
              <w:rPr>
                <w:rFonts w:ascii="黑体"/>
                <w:sz w:val="24"/>
              </w:rPr>
              <w:t>1</w:t>
            </w:r>
          </w:p>
        </w:tc>
        <w:tc>
          <w:tcPr>
            <w:tcW w:w="648" w:type="dxa"/>
            <w:textDirection w:val="tbRl"/>
          </w:tcPr>
          <w:p w:rsidR="003D1181" w:rsidRDefault="00EB6E1E">
            <w:pPr>
              <w:pStyle w:val="TableParagraph"/>
              <w:spacing w:before="147"/>
              <w:ind w:right="7"/>
              <w:jc w:val="center"/>
              <w:rPr>
                <w:rFonts w:ascii="黑体"/>
                <w:sz w:val="24"/>
              </w:rPr>
            </w:pPr>
            <w:r>
              <w:rPr>
                <w:rFonts w:ascii="黑体"/>
                <w:sz w:val="24"/>
              </w:rPr>
              <w:t>1</w:t>
            </w:r>
          </w:p>
        </w:tc>
        <w:tc>
          <w:tcPr>
            <w:tcW w:w="643" w:type="dxa"/>
            <w:textDirection w:val="tbRl"/>
          </w:tcPr>
          <w:p w:rsidR="003D1181" w:rsidRDefault="00EB6E1E">
            <w:pPr>
              <w:pStyle w:val="TableParagraph"/>
              <w:spacing w:before="147"/>
              <w:ind w:right="7"/>
              <w:jc w:val="center"/>
              <w:rPr>
                <w:rFonts w:ascii="黑体"/>
                <w:sz w:val="24"/>
              </w:rPr>
            </w:pPr>
            <w:r>
              <w:rPr>
                <w:rFonts w:ascii="黑体"/>
                <w:sz w:val="24"/>
              </w:rPr>
              <w:t>1</w:t>
            </w:r>
          </w:p>
        </w:tc>
        <w:tc>
          <w:tcPr>
            <w:tcW w:w="422" w:type="dxa"/>
            <w:textDirection w:val="tbRl"/>
          </w:tcPr>
          <w:p w:rsidR="003D1181" w:rsidRDefault="00EB6E1E">
            <w:pPr>
              <w:pStyle w:val="TableParagraph"/>
              <w:spacing w:before="31"/>
              <w:ind w:right="7"/>
              <w:jc w:val="center"/>
              <w:rPr>
                <w:rFonts w:ascii="黑体"/>
                <w:sz w:val="24"/>
              </w:rPr>
            </w:pPr>
            <w:r>
              <w:rPr>
                <w:rFonts w:ascii="黑体"/>
                <w:sz w:val="24"/>
              </w:rPr>
              <w:t>2</w:t>
            </w:r>
          </w:p>
        </w:tc>
        <w:tc>
          <w:tcPr>
            <w:tcW w:w="374" w:type="dxa"/>
            <w:textDirection w:val="tbRl"/>
          </w:tcPr>
          <w:p w:rsidR="003D1181" w:rsidRDefault="00EB6E1E">
            <w:pPr>
              <w:pStyle w:val="TableParagraph"/>
              <w:spacing w:before="7"/>
              <w:ind w:right="7"/>
              <w:jc w:val="center"/>
              <w:rPr>
                <w:rFonts w:ascii="黑体"/>
                <w:sz w:val="24"/>
              </w:rPr>
            </w:pPr>
            <w:r>
              <w:rPr>
                <w:rFonts w:ascii="黑体"/>
                <w:sz w:val="24"/>
              </w:rPr>
              <w:t>1</w:t>
            </w:r>
          </w:p>
        </w:tc>
        <w:tc>
          <w:tcPr>
            <w:tcW w:w="369" w:type="dxa"/>
            <w:textDirection w:val="tbRl"/>
          </w:tcPr>
          <w:p w:rsidR="003D1181" w:rsidRDefault="00EB6E1E">
            <w:pPr>
              <w:pStyle w:val="TableParagraph"/>
              <w:spacing w:before="6"/>
              <w:ind w:right="7"/>
              <w:jc w:val="center"/>
              <w:rPr>
                <w:rFonts w:ascii="黑体"/>
                <w:sz w:val="24"/>
              </w:rPr>
            </w:pPr>
            <w:r>
              <w:rPr>
                <w:rFonts w:ascii="黑体"/>
                <w:sz w:val="24"/>
              </w:rPr>
              <w:t>1</w:t>
            </w:r>
          </w:p>
        </w:tc>
        <w:tc>
          <w:tcPr>
            <w:tcW w:w="374" w:type="dxa"/>
            <w:textDirection w:val="tbRl"/>
          </w:tcPr>
          <w:p w:rsidR="003D1181" w:rsidRDefault="00EB6E1E">
            <w:pPr>
              <w:pStyle w:val="TableParagraph"/>
              <w:spacing w:before="5"/>
              <w:ind w:right="7"/>
              <w:jc w:val="center"/>
              <w:rPr>
                <w:rFonts w:ascii="黑体"/>
                <w:sz w:val="24"/>
              </w:rPr>
            </w:pPr>
            <w:r>
              <w:rPr>
                <w:rFonts w:ascii="黑体"/>
                <w:sz w:val="24"/>
              </w:rPr>
              <w:t>1</w:t>
            </w:r>
          </w:p>
        </w:tc>
        <w:tc>
          <w:tcPr>
            <w:tcW w:w="369" w:type="dxa"/>
            <w:textDirection w:val="tbRl"/>
          </w:tcPr>
          <w:p w:rsidR="003D1181" w:rsidRDefault="00EB6E1E">
            <w:pPr>
              <w:pStyle w:val="TableParagraph"/>
              <w:spacing w:before="5"/>
              <w:ind w:right="7"/>
              <w:jc w:val="center"/>
              <w:rPr>
                <w:rFonts w:ascii="黑体"/>
                <w:sz w:val="24"/>
              </w:rPr>
            </w:pPr>
            <w:r>
              <w:rPr>
                <w:rFonts w:ascii="黑体"/>
                <w:sz w:val="24"/>
              </w:rPr>
              <w:t>1</w:t>
            </w:r>
          </w:p>
        </w:tc>
        <w:tc>
          <w:tcPr>
            <w:tcW w:w="374" w:type="dxa"/>
            <w:textDirection w:val="tbRl"/>
          </w:tcPr>
          <w:p w:rsidR="003D1181" w:rsidRDefault="00EB6E1E">
            <w:pPr>
              <w:pStyle w:val="TableParagraph"/>
              <w:spacing w:before="4"/>
              <w:ind w:left="220"/>
              <w:rPr>
                <w:sz w:val="24"/>
              </w:rPr>
            </w:pPr>
            <w:r>
              <w:rPr>
                <w:sz w:val="24"/>
              </w:rPr>
              <w:t>22</w:t>
            </w:r>
          </w:p>
        </w:tc>
      </w:tr>
      <w:tr w:rsidR="003D1181">
        <w:trPr>
          <w:trHeight w:val="690"/>
        </w:trPr>
        <w:tc>
          <w:tcPr>
            <w:tcW w:w="643" w:type="dxa"/>
            <w:tcBorders>
              <w:bottom w:val="single" w:sz="4" w:space="0" w:color="000000"/>
            </w:tcBorders>
          </w:tcPr>
          <w:p w:rsidR="003D1181" w:rsidRDefault="003D1181">
            <w:pPr>
              <w:pStyle w:val="TableParagraph"/>
              <w:rPr>
                <w:rFonts w:ascii="Times New Roman"/>
              </w:rPr>
            </w:pPr>
          </w:p>
        </w:tc>
        <w:tc>
          <w:tcPr>
            <w:tcW w:w="696" w:type="dxa"/>
            <w:tcBorders>
              <w:bottom w:val="single" w:sz="4" w:space="0" w:color="000000"/>
            </w:tcBorders>
          </w:tcPr>
          <w:p w:rsidR="003D1181" w:rsidRDefault="003D1181">
            <w:pPr>
              <w:pStyle w:val="TableParagraph"/>
              <w:rPr>
                <w:rFonts w:ascii="Times New Roman"/>
              </w:rPr>
            </w:pPr>
          </w:p>
        </w:tc>
        <w:tc>
          <w:tcPr>
            <w:tcW w:w="643" w:type="dxa"/>
            <w:tcBorders>
              <w:bottom w:val="single" w:sz="4" w:space="0" w:color="000000"/>
            </w:tcBorders>
            <w:textDirection w:val="tbRl"/>
          </w:tcPr>
          <w:p w:rsidR="003D1181" w:rsidRDefault="00EB6E1E">
            <w:pPr>
              <w:pStyle w:val="TableParagraph"/>
              <w:spacing w:before="148"/>
              <w:ind w:right="17"/>
              <w:jc w:val="center"/>
              <w:rPr>
                <w:rFonts w:ascii="黑体"/>
                <w:sz w:val="24"/>
              </w:rPr>
            </w:pPr>
            <w:r>
              <w:rPr>
                <w:rFonts w:ascii="黑体"/>
                <w:sz w:val="24"/>
              </w:rPr>
              <w:t>C</w:t>
            </w:r>
          </w:p>
        </w:tc>
        <w:tc>
          <w:tcPr>
            <w:tcW w:w="643" w:type="dxa"/>
            <w:textDirection w:val="tbRl"/>
          </w:tcPr>
          <w:p w:rsidR="003D1181" w:rsidRDefault="00EB6E1E">
            <w:pPr>
              <w:pStyle w:val="TableParagraph"/>
              <w:spacing w:before="142"/>
              <w:ind w:right="17"/>
              <w:jc w:val="center"/>
              <w:rPr>
                <w:rFonts w:ascii="黑体"/>
                <w:sz w:val="24"/>
              </w:rPr>
            </w:pPr>
            <w:r>
              <w:rPr>
                <w:rFonts w:ascii="黑体"/>
                <w:sz w:val="24"/>
              </w:rPr>
              <w:t>C</w:t>
            </w:r>
          </w:p>
        </w:tc>
        <w:tc>
          <w:tcPr>
            <w:tcW w:w="643" w:type="dxa"/>
            <w:textDirection w:val="tbRl"/>
          </w:tcPr>
          <w:p w:rsidR="003D1181" w:rsidRDefault="00EB6E1E">
            <w:pPr>
              <w:pStyle w:val="TableParagraph"/>
              <w:spacing w:before="142"/>
              <w:ind w:right="17"/>
              <w:jc w:val="center"/>
              <w:rPr>
                <w:rFonts w:ascii="黑体"/>
                <w:sz w:val="24"/>
              </w:rPr>
            </w:pPr>
            <w:r>
              <w:rPr>
                <w:rFonts w:ascii="黑体"/>
                <w:sz w:val="24"/>
              </w:rPr>
              <w:t>C</w:t>
            </w:r>
          </w:p>
        </w:tc>
        <w:tc>
          <w:tcPr>
            <w:tcW w:w="648" w:type="dxa"/>
            <w:textDirection w:val="tbRl"/>
          </w:tcPr>
          <w:p w:rsidR="003D1181" w:rsidRDefault="00EB6E1E">
            <w:pPr>
              <w:pStyle w:val="TableParagraph"/>
              <w:spacing w:before="147"/>
              <w:ind w:right="17"/>
              <w:jc w:val="center"/>
              <w:rPr>
                <w:rFonts w:ascii="黑体"/>
                <w:sz w:val="24"/>
              </w:rPr>
            </w:pPr>
            <w:r>
              <w:rPr>
                <w:rFonts w:ascii="黑体"/>
                <w:sz w:val="24"/>
              </w:rPr>
              <w:t>C</w:t>
            </w:r>
          </w:p>
        </w:tc>
        <w:tc>
          <w:tcPr>
            <w:tcW w:w="643" w:type="dxa"/>
            <w:textDirection w:val="tbRl"/>
          </w:tcPr>
          <w:p w:rsidR="003D1181" w:rsidRDefault="00EB6E1E">
            <w:pPr>
              <w:pStyle w:val="TableParagraph"/>
              <w:spacing w:before="147"/>
              <w:ind w:right="17"/>
              <w:jc w:val="center"/>
              <w:rPr>
                <w:rFonts w:ascii="黑体"/>
                <w:sz w:val="24"/>
              </w:rPr>
            </w:pPr>
            <w:r>
              <w:rPr>
                <w:rFonts w:ascii="黑体"/>
                <w:sz w:val="24"/>
              </w:rPr>
              <w:t>C</w:t>
            </w:r>
          </w:p>
        </w:tc>
        <w:tc>
          <w:tcPr>
            <w:tcW w:w="422" w:type="dxa"/>
            <w:tcBorders>
              <w:bottom w:val="single" w:sz="4" w:space="0" w:color="000000"/>
            </w:tcBorders>
          </w:tcPr>
          <w:p w:rsidR="003D1181" w:rsidRDefault="003D1181">
            <w:pPr>
              <w:pStyle w:val="TableParagraph"/>
              <w:rPr>
                <w:rFonts w:ascii="Times New Roman"/>
              </w:rPr>
            </w:pPr>
          </w:p>
        </w:tc>
        <w:tc>
          <w:tcPr>
            <w:tcW w:w="374" w:type="dxa"/>
            <w:textDirection w:val="tbRl"/>
          </w:tcPr>
          <w:p w:rsidR="003D1181" w:rsidRDefault="00EB6E1E">
            <w:pPr>
              <w:pStyle w:val="TableParagraph"/>
              <w:spacing w:line="295" w:lineRule="exact"/>
              <w:ind w:right="17"/>
              <w:jc w:val="center"/>
              <w:rPr>
                <w:rFonts w:ascii="黑体"/>
                <w:sz w:val="24"/>
              </w:rPr>
            </w:pPr>
            <w:r>
              <w:rPr>
                <w:rFonts w:ascii="黑体"/>
                <w:sz w:val="24"/>
              </w:rPr>
              <w:t>B</w:t>
            </w:r>
          </w:p>
        </w:tc>
        <w:tc>
          <w:tcPr>
            <w:tcW w:w="369" w:type="dxa"/>
            <w:textDirection w:val="tbRl"/>
          </w:tcPr>
          <w:p w:rsidR="003D1181" w:rsidRDefault="00EB6E1E">
            <w:pPr>
              <w:pStyle w:val="TableParagraph"/>
              <w:spacing w:line="295" w:lineRule="exact"/>
              <w:ind w:right="17"/>
              <w:jc w:val="center"/>
              <w:rPr>
                <w:rFonts w:ascii="黑体"/>
                <w:sz w:val="24"/>
              </w:rPr>
            </w:pPr>
            <w:r>
              <w:rPr>
                <w:rFonts w:ascii="黑体"/>
                <w:sz w:val="24"/>
              </w:rPr>
              <w:t>B</w:t>
            </w:r>
          </w:p>
        </w:tc>
        <w:tc>
          <w:tcPr>
            <w:tcW w:w="374" w:type="dxa"/>
            <w:tcBorders>
              <w:bottom w:val="single" w:sz="4" w:space="0" w:color="000000"/>
            </w:tcBorders>
            <w:textDirection w:val="tbRl"/>
          </w:tcPr>
          <w:p w:rsidR="003D1181" w:rsidRDefault="00EB6E1E">
            <w:pPr>
              <w:pStyle w:val="TableParagraph"/>
              <w:spacing w:line="294" w:lineRule="exact"/>
              <w:ind w:right="17"/>
              <w:jc w:val="center"/>
              <w:rPr>
                <w:rFonts w:ascii="黑体"/>
                <w:sz w:val="24"/>
              </w:rPr>
            </w:pPr>
            <w:r>
              <w:rPr>
                <w:rFonts w:ascii="黑体"/>
                <w:sz w:val="24"/>
              </w:rPr>
              <w:t>B</w:t>
            </w:r>
          </w:p>
        </w:tc>
        <w:tc>
          <w:tcPr>
            <w:tcW w:w="369" w:type="dxa"/>
            <w:tcBorders>
              <w:bottom w:val="single" w:sz="4" w:space="0" w:color="000000"/>
            </w:tcBorders>
            <w:textDirection w:val="tbRl"/>
          </w:tcPr>
          <w:p w:rsidR="003D1181" w:rsidRDefault="00EB6E1E">
            <w:pPr>
              <w:pStyle w:val="TableParagraph"/>
              <w:spacing w:line="293" w:lineRule="exact"/>
              <w:ind w:right="17"/>
              <w:jc w:val="center"/>
              <w:rPr>
                <w:rFonts w:ascii="黑体"/>
                <w:sz w:val="24"/>
              </w:rPr>
            </w:pPr>
            <w:r>
              <w:rPr>
                <w:rFonts w:ascii="黑体"/>
                <w:sz w:val="24"/>
              </w:rPr>
              <w:t>B</w:t>
            </w:r>
          </w:p>
        </w:tc>
        <w:tc>
          <w:tcPr>
            <w:tcW w:w="374" w:type="dxa"/>
          </w:tcPr>
          <w:p w:rsidR="003D1181" w:rsidRDefault="003D1181">
            <w:pPr>
              <w:pStyle w:val="TableParagraph"/>
              <w:rPr>
                <w:rFonts w:ascii="Times New Roman"/>
              </w:rPr>
            </w:pPr>
          </w:p>
        </w:tc>
      </w:tr>
      <w:tr w:rsidR="003D1181">
        <w:trPr>
          <w:trHeight w:val="685"/>
        </w:trPr>
        <w:tc>
          <w:tcPr>
            <w:tcW w:w="643" w:type="dxa"/>
            <w:tcBorders>
              <w:top w:val="single" w:sz="4" w:space="0" w:color="000000"/>
              <w:bottom w:val="single" w:sz="4" w:space="0" w:color="000000"/>
            </w:tcBorders>
            <w:textDirection w:val="tbRl"/>
          </w:tcPr>
          <w:p w:rsidR="003D1181" w:rsidRDefault="00EB6E1E">
            <w:pPr>
              <w:pStyle w:val="TableParagraph"/>
              <w:spacing w:before="148"/>
              <w:ind w:left="95"/>
              <w:rPr>
                <w:rFonts w:ascii="黑体"/>
                <w:sz w:val="24"/>
              </w:rPr>
            </w:pPr>
            <w:r>
              <w:rPr>
                <w:rFonts w:ascii="黑体"/>
                <w:sz w:val="24"/>
              </w:rPr>
              <w:t>2120</w:t>
            </w:r>
          </w:p>
        </w:tc>
        <w:tc>
          <w:tcPr>
            <w:tcW w:w="696" w:type="dxa"/>
            <w:tcBorders>
              <w:top w:val="single" w:sz="4" w:space="0" w:color="000000"/>
              <w:bottom w:val="single" w:sz="4" w:space="0" w:color="000000"/>
            </w:tcBorders>
            <w:textDirection w:val="tbRl"/>
          </w:tcPr>
          <w:p w:rsidR="003D1181" w:rsidRDefault="00EB6E1E">
            <w:pPr>
              <w:pStyle w:val="TableParagraph"/>
              <w:spacing w:before="172"/>
              <w:ind w:left="155"/>
              <w:rPr>
                <w:rFonts w:ascii="黑体"/>
                <w:sz w:val="24"/>
              </w:rPr>
            </w:pPr>
            <w:r>
              <w:rPr>
                <w:rFonts w:ascii="黑体"/>
                <w:sz w:val="24"/>
              </w:rPr>
              <w:t>660</w:t>
            </w:r>
          </w:p>
        </w:tc>
        <w:tc>
          <w:tcPr>
            <w:tcW w:w="643" w:type="dxa"/>
            <w:tcBorders>
              <w:top w:val="single" w:sz="4" w:space="0" w:color="000000"/>
              <w:bottom w:val="single" w:sz="4" w:space="0" w:color="000000"/>
            </w:tcBorders>
            <w:textDirection w:val="tbRl"/>
          </w:tcPr>
          <w:p w:rsidR="003D1181" w:rsidRDefault="00EB6E1E">
            <w:pPr>
              <w:pStyle w:val="TableParagraph"/>
              <w:spacing w:before="148"/>
              <w:ind w:left="155"/>
              <w:rPr>
                <w:rFonts w:ascii="黑体"/>
                <w:sz w:val="24"/>
              </w:rPr>
            </w:pPr>
            <w:r>
              <w:rPr>
                <w:rFonts w:ascii="黑体"/>
                <w:sz w:val="24"/>
              </w:rPr>
              <w:t>540</w:t>
            </w:r>
          </w:p>
        </w:tc>
        <w:tc>
          <w:tcPr>
            <w:tcW w:w="643" w:type="dxa"/>
            <w:textDirection w:val="tbRl"/>
          </w:tcPr>
          <w:p w:rsidR="003D1181" w:rsidRDefault="00EB6E1E">
            <w:pPr>
              <w:pStyle w:val="TableParagraph"/>
              <w:spacing w:before="142"/>
              <w:ind w:left="215"/>
              <w:rPr>
                <w:rFonts w:ascii="黑体"/>
                <w:sz w:val="24"/>
              </w:rPr>
            </w:pPr>
            <w:r>
              <w:rPr>
                <w:rFonts w:ascii="黑体"/>
                <w:sz w:val="24"/>
              </w:rPr>
              <w:t>30</w:t>
            </w:r>
          </w:p>
        </w:tc>
        <w:tc>
          <w:tcPr>
            <w:tcW w:w="643" w:type="dxa"/>
            <w:textDirection w:val="tbRl"/>
          </w:tcPr>
          <w:p w:rsidR="003D1181" w:rsidRDefault="00EB6E1E">
            <w:pPr>
              <w:pStyle w:val="TableParagraph"/>
              <w:spacing w:before="142"/>
              <w:ind w:left="215"/>
              <w:rPr>
                <w:rFonts w:ascii="黑体"/>
                <w:sz w:val="24"/>
              </w:rPr>
            </w:pPr>
            <w:r>
              <w:rPr>
                <w:rFonts w:ascii="黑体"/>
                <w:sz w:val="24"/>
              </w:rPr>
              <w:t>30</w:t>
            </w:r>
          </w:p>
        </w:tc>
        <w:tc>
          <w:tcPr>
            <w:tcW w:w="648" w:type="dxa"/>
            <w:textDirection w:val="tbRl"/>
          </w:tcPr>
          <w:p w:rsidR="003D1181" w:rsidRDefault="00EB6E1E">
            <w:pPr>
              <w:pStyle w:val="TableParagraph"/>
              <w:spacing w:before="147"/>
              <w:ind w:left="215"/>
              <w:rPr>
                <w:rFonts w:ascii="黑体"/>
                <w:sz w:val="24"/>
              </w:rPr>
            </w:pPr>
            <w:r>
              <w:rPr>
                <w:rFonts w:ascii="黑体"/>
                <w:sz w:val="24"/>
              </w:rPr>
              <w:t>30</w:t>
            </w:r>
          </w:p>
        </w:tc>
        <w:tc>
          <w:tcPr>
            <w:tcW w:w="643" w:type="dxa"/>
            <w:textDirection w:val="tbRl"/>
          </w:tcPr>
          <w:p w:rsidR="003D1181" w:rsidRDefault="00EB6E1E">
            <w:pPr>
              <w:pStyle w:val="TableParagraph"/>
              <w:spacing w:before="147"/>
              <w:ind w:left="215"/>
              <w:rPr>
                <w:rFonts w:ascii="黑体"/>
                <w:sz w:val="24"/>
              </w:rPr>
            </w:pPr>
            <w:r>
              <w:rPr>
                <w:rFonts w:ascii="黑体"/>
                <w:sz w:val="24"/>
              </w:rPr>
              <w:t>30</w:t>
            </w:r>
          </w:p>
        </w:tc>
        <w:tc>
          <w:tcPr>
            <w:tcW w:w="422" w:type="dxa"/>
            <w:tcBorders>
              <w:top w:val="single" w:sz="4" w:space="0" w:color="000000"/>
              <w:bottom w:val="single" w:sz="4" w:space="0" w:color="000000"/>
            </w:tcBorders>
            <w:textDirection w:val="tbRl"/>
          </w:tcPr>
          <w:p w:rsidR="003D1181" w:rsidRDefault="00EB6E1E">
            <w:pPr>
              <w:pStyle w:val="TableParagraph"/>
              <w:spacing w:before="31"/>
              <w:ind w:left="215"/>
              <w:rPr>
                <w:rFonts w:ascii="黑体"/>
                <w:sz w:val="24"/>
              </w:rPr>
            </w:pPr>
            <w:r>
              <w:rPr>
                <w:rFonts w:ascii="黑体"/>
                <w:sz w:val="24"/>
              </w:rPr>
              <w:t>24</w:t>
            </w:r>
          </w:p>
        </w:tc>
        <w:tc>
          <w:tcPr>
            <w:tcW w:w="374" w:type="dxa"/>
            <w:textDirection w:val="tbRl"/>
          </w:tcPr>
          <w:p w:rsidR="003D1181" w:rsidRDefault="00EB6E1E">
            <w:pPr>
              <w:pStyle w:val="TableParagraph"/>
              <w:spacing w:line="295" w:lineRule="exact"/>
              <w:ind w:left="215"/>
              <w:rPr>
                <w:rFonts w:ascii="黑体"/>
                <w:sz w:val="24"/>
              </w:rPr>
            </w:pPr>
            <w:r>
              <w:rPr>
                <w:rFonts w:ascii="黑体"/>
                <w:sz w:val="24"/>
              </w:rPr>
              <w:t>12</w:t>
            </w:r>
          </w:p>
        </w:tc>
        <w:tc>
          <w:tcPr>
            <w:tcW w:w="369" w:type="dxa"/>
            <w:textDirection w:val="tbRl"/>
          </w:tcPr>
          <w:p w:rsidR="003D1181" w:rsidRDefault="00EB6E1E">
            <w:pPr>
              <w:pStyle w:val="TableParagraph"/>
              <w:spacing w:line="295" w:lineRule="exact"/>
              <w:ind w:left="215"/>
              <w:rPr>
                <w:rFonts w:ascii="黑体"/>
                <w:sz w:val="24"/>
              </w:rPr>
            </w:pPr>
            <w:r>
              <w:rPr>
                <w:rFonts w:ascii="黑体"/>
                <w:sz w:val="24"/>
              </w:rPr>
              <w:t>12</w:t>
            </w:r>
          </w:p>
        </w:tc>
        <w:tc>
          <w:tcPr>
            <w:tcW w:w="374" w:type="dxa"/>
            <w:tcBorders>
              <w:top w:val="single" w:sz="4" w:space="0" w:color="000000"/>
              <w:bottom w:val="single" w:sz="4" w:space="0" w:color="000000"/>
            </w:tcBorders>
            <w:textDirection w:val="tbRl"/>
          </w:tcPr>
          <w:p w:rsidR="003D1181" w:rsidRDefault="00EB6E1E">
            <w:pPr>
              <w:pStyle w:val="TableParagraph"/>
              <w:spacing w:line="294" w:lineRule="exact"/>
              <w:ind w:left="215"/>
              <w:rPr>
                <w:rFonts w:ascii="黑体"/>
                <w:sz w:val="24"/>
              </w:rPr>
            </w:pPr>
            <w:r>
              <w:rPr>
                <w:rFonts w:ascii="黑体"/>
                <w:sz w:val="24"/>
              </w:rPr>
              <w:t>12</w:t>
            </w:r>
          </w:p>
        </w:tc>
        <w:tc>
          <w:tcPr>
            <w:tcW w:w="369" w:type="dxa"/>
            <w:tcBorders>
              <w:top w:val="single" w:sz="4" w:space="0" w:color="000000"/>
              <w:bottom w:val="single" w:sz="4" w:space="0" w:color="000000"/>
            </w:tcBorders>
            <w:textDirection w:val="tbRl"/>
          </w:tcPr>
          <w:p w:rsidR="003D1181" w:rsidRDefault="00EB6E1E">
            <w:pPr>
              <w:pStyle w:val="TableParagraph"/>
              <w:spacing w:line="293" w:lineRule="exact"/>
              <w:ind w:left="215"/>
              <w:rPr>
                <w:rFonts w:ascii="黑体"/>
                <w:sz w:val="24"/>
              </w:rPr>
            </w:pPr>
            <w:r>
              <w:rPr>
                <w:rFonts w:ascii="黑体"/>
                <w:sz w:val="24"/>
              </w:rPr>
              <w:t>12</w:t>
            </w:r>
          </w:p>
        </w:tc>
        <w:tc>
          <w:tcPr>
            <w:tcW w:w="374" w:type="dxa"/>
            <w:textDirection w:val="tbRl"/>
          </w:tcPr>
          <w:p w:rsidR="003D1181" w:rsidRDefault="00EB6E1E">
            <w:pPr>
              <w:pStyle w:val="TableParagraph"/>
              <w:spacing w:line="293" w:lineRule="exact"/>
              <w:ind w:left="155"/>
              <w:rPr>
                <w:rFonts w:ascii="黑体"/>
                <w:sz w:val="24"/>
              </w:rPr>
            </w:pPr>
            <w:r>
              <w:rPr>
                <w:rFonts w:ascii="黑体"/>
                <w:sz w:val="24"/>
              </w:rPr>
              <w:t>330</w:t>
            </w:r>
          </w:p>
        </w:tc>
      </w:tr>
      <w:tr w:rsidR="003D1181">
        <w:trPr>
          <w:trHeight w:val="546"/>
        </w:trPr>
        <w:tc>
          <w:tcPr>
            <w:tcW w:w="643" w:type="dxa"/>
            <w:tcBorders>
              <w:top w:val="single" w:sz="4" w:space="0" w:color="000000"/>
            </w:tcBorders>
            <w:textDirection w:val="tbRl"/>
          </w:tcPr>
          <w:p w:rsidR="003D1181" w:rsidRDefault="00EB6E1E">
            <w:pPr>
              <w:pStyle w:val="TableParagraph"/>
              <w:spacing w:before="148"/>
              <w:ind w:left="149"/>
              <w:rPr>
                <w:rFonts w:ascii="黑体"/>
                <w:sz w:val="24"/>
              </w:rPr>
            </w:pPr>
            <w:r>
              <w:rPr>
                <w:rFonts w:ascii="黑体"/>
                <w:sz w:val="24"/>
              </w:rPr>
              <w:t>27</w:t>
            </w:r>
          </w:p>
        </w:tc>
        <w:tc>
          <w:tcPr>
            <w:tcW w:w="696" w:type="dxa"/>
            <w:vMerge w:val="restart"/>
            <w:tcBorders>
              <w:top w:val="single" w:sz="4" w:space="0" w:color="000000"/>
            </w:tcBorders>
          </w:tcPr>
          <w:p w:rsidR="003D1181" w:rsidRDefault="003D1181">
            <w:pPr>
              <w:pStyle w:val="TableParagraph"/>
              <w:rPr>
                <w:rFonts w:ascii="Times New Roman"/>
              </w:rPr>
            </w:pPr>
          </w:p>
        </w:tc>
        <w:tc>
          <w:tcPr>
            <w:tcW w:w="643" w:type="dxa"/>
            <w:tcBorders>
              <w:top w:val="single" w:sz="4" w:space="0" w:color="000000"/>
            </w:tcBorders>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648" w:type="dxa"/>
          </w:tcPr>
          <w:p w:rsidR="003D1181" w:rsidRDefault="003D1181">
            <w:pPr>
              <w:pStyle w:val="TableParagraph"/>
              <w:rPr>
                <w:rFonts w:ascii="Times New Roman"/>
              </w:rPr>
            </w:pPr>
          </w:p>
        </w:tc>
        <w:tc>
          <w:tcPr>
            <w:tcW w:w="643" w:type="dxa"/>
            <w:textDirection w:val="tbRl"/>
          </w:tcPr>
          <w:p w:rsidR="003D1181" w:rsidRDefault="00EB6E1E">
            <w:pPr>
              <w:pStyle w:val="TableParagraph"/>
              <w:spacing w:line="296" w:lineRule="exact"/>
              <w:ind w:right="5"/>
              <w:jc w:val="center"/>
              <w:rPr>
                <w:rFonts w:ascii="黑体"/>
                <w:sz w:val="24"/>
              </w:rPr>
            </w:pPr>
            <w:r>
              <w:rPr>
                <w:rFonts w:ascii="黑体"/>
                <w:sz w:val="24"/>
              </w:rPr>
              <w:t>1</w:t>
            </w:r>
          </w:p>
          <w:p w:rsidR="003D1181" w:rsidRDefault="00EB6E1E">
            <w:pPr>
              <w:pStyle w:val="TableParagraph"/>
              <w:spacing w:before="4" w:line="302" w:lineRule="exact"/>
              <w:ind w:right="5"/>
              <w:jc w:val="center"/>
              <w:rPr>
                <w:rFonts w:ascii="黑体" w:eastAsia="黑体"/>
                <w:sz w:val="24"/>
              </w:rPr>
            </w:pPr>
            <w:r>
              <w:rPr>
                <w:rFonts w:ascii="黑体" w:eastAsia="黑体" w:hint="eastAsia"/>
                <w:sz w:val="24"/>
              </w:rPr>
              <w:t>周</w:t>
            </w:r>
          </w:p>
        </w:tc>
        <w:tc>
          <w:tcPr>
            <w:tcW w:w="422" w:type="dxa"/>
            <w:vMerge w:val="restart"/>
            <w:tcBorders>
              <w:top w:val="single" w:sz="4" w:space="0" w:color="000000"/>
            </w:tcBorders>
            <w:textDirection w:val="tbRl"/>
          </w:tcPr>
          <w:p w:rsidR="003D1181" w:rsidRDefault="00EB6E1E">
            <w:pPr>
              <w:pStyle w:val="TableParagraph"/>
              <w:spacing w:line="296" w:lineRule="exact"/>
              <w:ind w:left="1201"/>
              <w:rPr>
                <w:rFonts w:ascii="黑体" w:eastAsia="黑体"/>
                <w:sz w:val="24"/>
              </w:rPr>
            </w:pPr>
            <w:r>
              <w:rPr>
                <w:rFonts w:ascii="黑体" w:eastAsia="黑体" w:hint="eastAsia"/>
                <w:sz w:val="24"/>
              </w:rPr>
              <w:t>以选定课时计算</w:t>
            </w:r>
          </w:p>
        </w:tc>
        <w:tc>
          <w:tcPr>
            <w:tcW w:w="374" w:type="dxa"/>
          </w:tcPr>
          <w:p w:rsidR="003D1181" w:rsidRDefault="003D1181">
            <w:pPr>
              <w:pStyle w:val="TableParagraph"/>
              <w:rPr>
                <w:rFonts w:ascii="Times New Roman"/>
              </w:rPr>
            </w:pPr>
          </w:p>
        </w:tc>
        <w:tc>
          <w:tcPr>
            <w:tcW w:w="369" w:type="dxa"/>
          </w:tcPr>
          <w:p w:rsidR="003D1181" w:rsidRDefault="003D1181">
            <w:pPr>
              <w:pStyle w:val="TableParagraph"/>
              <w:rPr>
                <w:rFonts w:ascii="Times New Roman"/>
              </w:rPr>
            </w:pPr>
          </w:p>
        </w:tc>
        <w:tc>
          <w:tcPr>
            <w:tcW w:w="374" w:type="dxa"/>
            <w:tcBorders>
              <w:top w:val="single" w:sz="4" w:space="0" w:color="000000"/>
            </w:tcBorders>
          </w:tcPr>
          <w:p w:rsidR="003D1181" w:rsidRDefault="003D1181">
            <w:pPr>
              <w:pStyle w:val="TableParagraph"/>
              <w:rPr>
                <w:rFonts w:ascii="Times New Roman"/>
              </w:rPr>
            </w:pPr>
          </w:p>
        </w:tc>
        <w:tc>
          <w:tcPr>
            <w:tcW w:w="369" w:type="dxa"/>
            <w:tcBorders>
              <w:top w:val="single" w:sz="4" w:space="0" w:color="000000"/>
            </w:tcBorders>
          </w:tcPr>
          <w:p w:rsidR="003D1181" w:rsidRDefault="003D1181">
            <w:pPr>
              <w:pStyle w:val="TableParagraph"/>
              <w:rPr>
                <w:rFonts w:ascii="Times New Roman"/>
              </w:rPr>
            </w:pPr>
          </w:p>
        </w:tc>
        <w:tc>
          <w:tcPr>
            <w:tcW w:w="374" w:type="dxa"/>
            <w:vMerge w:val="restart"/>
            <w:textDirection w:val="tbRl"/>
          </w:tcPr>
          <w:p w:rsidR="003D1181" w:rsidRDefault="00EB6E1E">
            <w:pPr>
              <w:pStyle w:val="TableParagraph"/>
              <w:spacing w:before="4"/>
              <w:ind w:left="1201"/>
              <w:rPr>
                <w:rFonts w:ascii="黑体" w:eastAsia="黑体"/>
                <w:sz w:val="24"/>
              </w:rPr>
            </w:pPr>
            <w:r>
              <w:rPr>
                <w:rFonts w:ascii="黑体" w:eastAsia="黑体" w:hint="eastAsia"/>
                <w:sz w:val="24"/>
              </w:rPr>
              <w:t>以选定课时计算</w:t>
            </w:r>
          </w:p>
        </w:tc>
      </w:tr>
      <w:tr w:rsidR="003D1181">
        <w:trPr>
          <w:trHeight w:val="551"/>
        </w:trPr>
        <w:tc>
          <w:tcPr>
            <w:tcW w:w="643" w:type="dxa"/>
            <w:textDirection w:val="tbRl"/>
          </w:tcPr>
          <w:p w:rsidR="003D1181" w:rsidRDefault="00EB6E1E">
            <w:pPr>
              <w:pStyle w:val="TableParagraph"/>
              <w:spacing w:before="148"/>
              <w:ind w:left="149"/>
              <w:rPr>
                <w:rFonts w:ascii="黑体"/>
                <w:sz w:val="24"/>
              </w:rPr>
            </w:pPr>
            <w:r>
              <w:rPr>
                <w:rFonts w:ascii="黑体"/>
                <w:sz w:val="24"/>
              </w:rPr>
              <w:t>27</w:t>
            </w:r>
          </w:p>
        </w:tc>
        <w:tc>
          <w:tcPr>
            <w:tcW w:w="696" w:type="dxa"/>
            <w:vMerge/>
            <w:tcBorders>
              <w:top w:val="nil"/>
            </w:tcBorders>
          </w:tcPr>
          <w:p w:rsidR="003D1181" w:rsidRDefault="003D1181">
            <w:pPr>
              <w:rPr>
                <w:sz w:val="2"/>
                <w:szCs w:val="2"/>
              </w:rPr>
            </w:pPr>
          </w:p>
        </w:tc>
        <w:tc>
          <w:tcPr>
            <w:tcW w:w="643"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648" w:type="dxa"/>
            <w:textDirection w:val="tbRl"/>
          </w:tcPr>
          <w:p w:rsidR="003D1181" w:rsidRDefault="00EB6E1E">
            <w:pPr>
              <w:pStyle w:val="TableParagraph"/>
              <w:spacing w:line="301" w:lineRule="exact"/>
              <w:ind w:right="10"/>
              <w:jc w:val="center"/>
              <w:rPr>
                <w:rFonts w:ascii="黑体"/>
                <w:sz w:val="24"/>
              </w:rPr>
            </w:pPr>
            <w:r>
              <w:rPr>
                <w:rFonts w:ascii="黑体"/>
                <w:sz w:val="24"/>
              </w:rPr>
              <w:t>1</w:t>
            </w:r>
          </w:p>
          <w:p w:rsidR="003D1181" w:rsidRDefault="00EB6E1E">
            <w:pPr>
              <w:pStyle w:val="TableParagraph"/>
              <w:spacing w:before="4" w:line="302" w:lineRule="exact"/>
              <w:ind w:right="10"/>
              <w:jc w:val="center"/>
              <w:rPr>
                <w:rFonts w:ascii="黑体" w:eastAsia="黑体"/>
                <w:sz w:val="24"/>
              </w:rPr>
            </w:pPr>
            <w:r>
              <w:rPr>
                <w:rFonts w:ascii="黑体" w:eastAsia="黑体" w:hint="eastAsia"/>
                <w:sz w:val="24"/>
              </w:rPr>
              <w:t>周</w:t>
            </w:r>
          </w:p>
        </w:tc>
        <w:tc>
          <w:tcPr>
            <w:tcW w:w="643" w:type="dxa"/>
          </w:tcPr>
          <w:p w:rsidR="003D1181" w:rsidRDefault="003D1181">
            <w:pPr>
              <w:pStyle w:val="TableParagraph"/>
              <w:rPr>
                <w:rFonts w:ascii="Times New Roman"/>
              </w:rPr>
            </w:pPr>
          </w:p>
        </w:tc>
        <w:tc>
          <w:tcPr>
            <w:tcW w:w="422" w:type="dxa"/>
            <w:vMerge/>
            <w:tcBorders>
              <w:top w:val="nil"/>
            </w:tcBorders>
            <w:textDirection w:val="tbRl"/>
          </w:tcPr>
          <w:p w:rsidR="003D1181" w:rsidRDefault="003D1181">
            <w:pPr>
              <w:rPr>
                <w:sz w:val="2"/>
                <w:szCs w:val="2"/>
              </w:rPr>
            </w:pPr>
          </w:p>
        </w:tc>
        <w:tc>
          <w:tcPr>
            <w:tcW w:w="374" w:type="dxa"/>
          </w:tcPr>
          <w:p w:rsidR="003D1181" w:rsidRDefault="003D1181">
            <w:pPr>
              <w:pStyle w:val="TableParagraph"/>
              <w:rPr>
                <w:rFonts w:ascii="Times New Roman"/>
              </w:rPr>
            </w:pPr>
          </w:p>
        </w:tc>
        <w:tc>
          <w:tcPr>
            <w:tcW w:w="369" w:type="dxa"/>
          </w:tcPr>
          <w:p w:rsidR="003D1181" w:rsidRDefault="003D1181">
            <w:pPr>
              <w:pStyle w:val="TableParagraph"/>
              <w:rPr>
                <w:rFonts w:ascii="Times New Roman"/>
              </w:rPr>
            </w:pPr>
          </w:p>
        </w:tc>
        <w:tc>
          <w:tcPr>
            <w:tcW w:w="374" w:type="dxa"/>
          </w:tcPr>
          <w:p w:rsidR="003D1181" w:rsidRDefault="003D1181">
            <w:pPr>
              <w:pStyle w:val="TableParagraph"/>
              <w:rPr>
                <w:rFonts w:ascii="Times New Roman"/>
              </w:rPr>
            </w:pPr>
          </w:p>
        </w:tc>
        <w:tc>
          <w:tcPr>
            <w:tcW w:w="369" w:type="dxa"/>
          </w:tcPr>
          <w:p w:rsidR="003D1181" w:rsidRDefault="003D1181">
            <w:pPr>
              <w:pStyle w:val="TableParagraph"/>
              <w:rPr>
                <w:rFonts w:ascii="Times New Roman"/>
              </w:rPr>
            </w:pPr>
          </w:p>
        </w:tc>
        <w:tc>
          <w:tcPr>
            <w:tcW w:w="374" w:type="dxa"/>
            <w:vMerge/>
            <w:tcBorders>
              <w:top w:val="nil"/>
            </w:tcBorders>
            <w:textDirection w:val="tbRl"/>
          </w:tcPr>
          <w:p w:rsidR="003D1181" w:rsidRDefault="003D1181">
            <w:pPr>
              <w:rPr>
                <w:sz w:val="2"/>
                <w:szCs w:val="2"/>
              </w:rPr>
            </w:pPr>
          </w:p>
        </w:tc>
      </w:tr>
      <w:tr w:rsidR="003D1181">
        <w:trPr>
          <w:trHeight w:val="546"/>
        </w:trPr>
        <w:tc>
          <w:tcPr>
            <w:tcW w:w="643" w:type="dxa"/>
            <w:textDirection w:val="tbRl"/>
          </w:tcPr>
          <w:p w:rsidR="003D1181" w:rsidRDefault="00EB6E1E">
            <w:pPr>
              <w:pStyle w:val="TableParagraph"/>
              <w:spacing w:before="148"/>
              <w:ind w:left="144"/>
              <w:rPr>
                <w:rFonts w:ascii="黑体"/>
                <w:sz w:val="24"/>
              </w:rPr>
            </w:pPr>
            <w:r>
              <w:rPr>
                <w:rFonts w:ascii="黑体"/>
                <w:sz w:val="24"/>
              </w:rPr>
              <w:t>27</w:t>
            </w:r>
          </w:p>
        </w:tc>
        <w:tc>
          <w:tcPr>
            <w:tcW w:w="696" w:type="dxa"/>
            <w:vMerge/>
            <w:tcBorders>
              <w:top w:val="nil"/>
            </w:tcBorders>
          </w:tcPr>
          <w:p w:rsidR="003D1181" w:rsidRDefault="003D1181">
            <w:pPr>
              <w:rPr>
                <w:sz w:val="2"/>
                <w:szCs w:val="2"/>
              </w:rPr>
            </w:pPr>
          </w:p>
        </w:tc>
        <w:tc>
          <w:tcPr>
            <w:tcW w:w="643"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643" w:type="dxa"/>
            <w:textDirection w:val="tbRl"/>
          </w:tcPr>
          <w:p w:rsidR="003D1181" w:rsidRDefault="00EB6E1E">
            <w:pPr>
              <w:pStyle w:val="TableParagraph"/>
              <w:spacing w:line="296" w:lineRule="exact"/>
              <w:ind w:right="15"/>
              <w:jc w:val="center"/>
              <w:rPr>
                <w:rFonts w:ascii="黑体"/>
                <w:sz w:val="24"/>
              </w:rPr>
            </w:pPr>
            <w:r>
              <w:rPr>
                <w:rFonts w:ascii="黑体"/>
                <w:sz w:val="24"/>
              </w:rPr>
              <w:t>1</w:t>
            </w:r>
          </w:p>
          <w:p w:rsidR="003D1181" w:rsidRDefault="00EB6E1E">
            <w:pPr>
              <w:pStyle w:val="TableParagraph"/>
              <w:spacing w:before="4" w:line="302" w:lineRule="exact"/>
              <w:ind w:right="15"/>
              <w:jc w:val="center"/>
              <w:rPr>
                <w:rFonts w:ascii="黑体" w:eastAsia="黑体"/>
                <w:sz w:val="24"/>
              </w:rPr>
            </w:pPr>
            <w:r>
              <w:rPr>
                <w:rFonts w:ascii="黑体" w:eastAsia="黑体" w:hint="eastAsia"/>
                <w:sz w:val="24"/>
              </w:rPr>
              <w:t>周</w:t>
            </w:r>
          </w:p>
        </w:tc>
        <w:tc>
          <w:tcPr>
            <w:tcW w:w="648"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422" w:type="dxa"/>
            <w:vMerge/>
            <w:tcBorders>
              <w:top w:val="nil"/>
            </w:tcBorders>
            <w:textDirection w:val="tbRl"/>
          </w:tcPr>
          <w:p w:rsidR="003D1181" w:rsidRDefault="003D1181">
            <w:pPr>
              <w:rPr>
                <w:sz w:val="2"/>
                <w:szCs w:val="2"/>
              </w:rPr>
            </w:pPr>
          </w:p>
        </w:tc>
        <w:tc>
          <w:tcPr>
            <w:tcW w:w="374" w:type="dxa"/>
          </w:tcPr>
          <w:p w:rsidR="003D1181" w:rsidRDefault="003D1181">
            <w:pPr>
              <w:pStyle w:val="TableParagraph"/>
              <w:rPr>
                <w:rFonts w:ascii="Times New Roman"/>
              </w:rPr>
            </w:pPr>
          </w:p>
        </w:tc>
        <w:tc>
          <w:tcPr>
            <w:tcW w:w="369" w:type="dxa"/>
          </w:tcPr>
          <w:p w:rsidR="003D1181" w:rsidRDefault="003D1181">
            <w:pPr>
              <w:pStyle w:val="TableParagraph"/>
              <w:rPr>
                <w:rFonts w:ascii="Times New Roman"/>
              </w:rPr>
            </w:pPr>
          </w:p>
        </w:tc>
        <w:tc>
          <w:tcPr>
            <w:tcW w:w="374" w:type="dxa"/>
          </w:tcPr>
          <w:p w:rsidR="003D1181" w:rsidRDefault="003D1181">
            <w:pPr>
              <w:pStyle w:val="TableParagraph"/>
              <w:rPr>
                <w:rFonts w:ascii="Times New Roman"/>
              </w:rPr>
            </w:pPr>
          </w:p>
        </w:tc>
        <w:tc>
          <w:tcPr>
            <w:tcW w:w="369" w:type="dxa"/>
          </w:tcPr>
          <w:p w:rsidR="003D1181" w:rsidRDefault="003D1181">
            <w:pPr>
              <w:pStyle w:val="TableParagraph"/>
              <w:rPr>
                <w:rFonts w:ascii="Times New Roman"/>
              </w:rPr>
            </w:pPr>
          </w:p>
        </w:tc>
        <w:tc>
          <w:tcPr>
            <w:tcW w:w="374" w:type="dxa"/>
            <w:vMerge/>
            <w:tcBorders>
              <w:top w:val="nil"/>
            </w:tcBorders>
            <w:textDirection w:val="tbRl"/>
          </w:tcPr>
          <w:p w:rsidR="003D1181" w:rsidRDefault="003D1181">
            <w:pPr>
              <w:rPr>
                <w:sz w:val="2"/>
                <w:szCs w:val="2"/>
              </w:rPr>
            </w:pPr>
          </w:p>
        </w:tc>
      </w:tr>
      <w:tr w:rsidR="003D1181">
        <w:trPr>
          <w:trHeight w:val="546"/>
        </w:trPr>
        <w:tc>
          <w:tcPr>
            <w:tcW w:w="643" w:type="dxa"/>
            <w:textDirection w:val="tbRl"/>
          </w:tcPr>
          <w:p w:rsidR="003D1181" w:rsidRDefault="00EB6E1E">
            <w:pPr>
              <w:pStyle w:val="TableParagraph"/>
              <w:spacing w:before="148"/>
              <w:ind w:left="144"/>
              <w:rPr>
                <w:rFonts w:ascii="黑体"/>
                <w:sz w:val="24"/>
              </w:rPr>
            </w:pPr>
            <w:r>
              <w:rPr>
                <w:rFonts w:ascii="黑体"/>
                <w:sz w:val="24"/>
              </w:rPr>
              <w:t>27</w:t>
            </w:r>
          </w:p>
        </w:tc>
        <w:tc>
          <w:tcPr>
            <w:tcW w:w="696" w:type="dxa"/>
            <w:vMerge/>
            <w:tcBorders>
              <w:top w:val="nil"/>
            </w:tcBorders>
          </w:tcPr>
          <w:p w:rsidR="003D1181" w:rsidRDefault="003D1181">
            <w:pPr>
              <w:rPr>
                <w:sz w:val="2"/>
                <w:szCs w:val="2"/>
              </w:rPr>
            </w:pPr>
          </w:p>
        </w:tc>
        <w:tc>
          <w:tcPr>
            <w:tcW w:w="643"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648"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422" w:type="dxa"/>
            <w:vMerge/>
            <w:tcBorders>
              <w:top w:val="nil"/>
            </w:tcBorders>
            <w:textDirection w:val="tbRl"/>
          </w:tcPr>
          <w:p w:rsidR="003D1181" w:rsidRDefault="003D1181">
            <w:pPr>
              <w:rPr>
                <w:sz w:val="2"/>
                <w:szCs w:val="2"/>
              </w:rPr>
            </w:pPr>
          </w:p>
        </w:tc>
        <w:tc>
          <w:tcPr>
            <w:tcW w:w="374" w:type="dxa"/>
          </w:tcPr>
          <w:p w:rsidR="003D1181" w:rsidRDefault="003D1181">
            <w:pPr>
              <w:pStyle w:val="TableParagraph"/>
              <w:rPr>
                <w:rFonts w:ascii="Times New Roman"/>
              </w:rPr>
            </w:pPr>
          </w:p>
        </w:tc>
        <w:tc>
          <w:tcPr>
            <w:tcW w:w="369" w:type="dxa"/>
          </w:tcPr>
          <w:p w:rsidR="003D1181" w:rsidRDefault="003D1181">
            <w:pPr>
              <w:pStyle w:val="TableParagraph"/>
              <w:rPr>
                <w:rFonts w:ascii="Times New Roman"/>
              </w:rPr>
            </w:pPr>
          </w:p>
        </w:tc>
        <w:tc>
          <w:tcPr>
            <w:tcW w:w="374" w:type="dxa"/>
            <w:textDirection w:val="tbRl"/>
          </w:tcPr>
          <w:p w:rsidR="003D1181" w:rsidRDefault="00EB6E1E">
            <w:pPr>
              <w:pStyle w:val="TableParagraph"/>
              <w:spacing w:before="5"/>
              <w:ind w:right="15"/>
              <w:jc w:val="center"/>
              <w:rPr>
                <w:rFonts w:ascii="黑体"/>
                <w:sz w:val="24"/>
              </w:rPr>
            </w:pPr>
            <w:r>
              <w:rPr>
                <w:rFonts w:ascii="黑体"/>
                <w:sz w:val="24"/>
              </w:rPr>
              <w:t>1</w:t>
            </w:r>
          </w:p>
        </w:tc>
        <w:tc>
          <w:tcPr>
            <w:tcW w:w="369" w:type="dxa"/>
            <w:textDirection w:val="tbRl"/>
          </w:tcPr>
          <w:p w:rsidR="003D1181" w:rsidRDefault="00EB6E1E">
            <w:pPr>
              <w:pStyle w:val="TableParagraph"/>
              <w:spacing w:before="5"/>
              <w:ind w:right="15"/>
              <w:jc w:val="center"/>
              <w:rPr>
                <w:rFonts w:ascii="黑体"/>
                <w:sz w:val="24"/>
              </w:rPr>
            </w:pPr>
            <w:r>
              <w:rPr>
                <w:rFonts w:ascii="黑体"/>
                <w:sz w:val="24"/>
              </w:rPr>
              <w:t>1</w:t>
            </w:r>
          </w:p>
        </w:tc>
        <w:tc>
          <w:tcPr>
            <w:tcW w:w="374" w:type="dxa"/>
            <w:vMerge/>
            <w:tcBorders>
              <w:top w:val="nil"/>
            </w:tcBorders>
            <w:textDirection w:val="tbRl"/>
          </w:tcPr>
          <w:p w:rsidR="003D1181" w:rsidRDefault="003D1181">
            <w:pPr>
              <w:rPr>
                <w:sz w:val="2"/>
                <w:szCs w:val="2"/>
              </w:rPr>
            </w:pPr>
          </w:p>
        </w:tc>
      </w:tr>
      <w:tr w:rsidR="003D1181">
        <w:trPr>
          <w:trHeight w:val="546"/>
        </w:trPr>
        <w:tc>
          <w:tcPr>
            <w:tcW w:w="643" w:type="dxa"/>
            <w:textDirection w:val="tbRl"/>
          </w:tcPr>
          <w:p w:rsidR="003D1181" w:rsidRDefault="00EB6E1E">
            <w:pPr>
              <w:pStyle w:val="TableParagraph"/>
              <w:spacing w:before="148"/>
              <w:ind w:left="144"/>
              <w:rPr>
                <w:rFonts w:ascii="黑体"/>
                <w:sz w:val="24"/>
              </w:rPr>
            </w:pPr>
            <w:r>
              <w:rPr>
                <w:rFonts w:ascii="黑体"/>
                <w:sz w:val="24"/>
              </w:rPr>
              <w:t>27</w:t>
            </w:r>
          </w:p>
        </w:tc>
        <w:tc>
          <w:tcPr>
            <w:tcW w:w="696" w:type="dxa"/>
            <w:vMerge/>
            <w:tcBorders>
              <w:top w:val="nil"/>
            </w:tcBorders>
          </w:tcPr>
          <w:p w:rsidR="003D1181" w:rsidRDefault="003D1181">
            <w:pPr>
              <w:rPr>
                <w:sz w:val="2"/>
                <w:szCs w:val="2"/>
              </w:rPr>
            </w:pPr>
          </w:p>
        </w:tc>
        <w:tc>
          <w:tcPr>
            <w:tcW w:w="643"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648"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422" w:type="dxa"/>
            <w:vMerge/>
            <w:tcBorders>
              <w:top w:val="nil"/>
            </w:tcBorders>
            <w:textDirection w:val="tbRl"/>
          </w:tcPr>
          <w:p w:rsidR="003D1181" w:rsidRDefault="003D1181">
            <w:pPr>
              <w:rPr>
                <w:sz w:val="2"/>
                <w:szCs w:val="2"/>
              </w:rPr>
            </w:pPr>
          </w:p>
        </w:tc>
        <w:tc>
          <w:tcPr>
            <w:tcW w:w="374" w:type="dxa"/>
            <w:textDirection w:val="tbRl"/>
          </w:tcPr>
          <w:p w:rsidR="003D1181" w:rsidRDefault="00EB6E1E">
            <w:pPr>
              <w:pStyle w:val="TableParagraph"/>
              <w:spacing w:before="7"/>
              <w:ind w:right="15"/>
              <w:jc w:val="center"/>
              <w:rPr>
                <w:rFonts w:ascii="黑体"/>
                <w:sz w:val="24"/>
              </w:rPr>
            </w:pPr>
            <w:r>
              <w:rPr>
                <w:rFonts w:ascii="黑体"/>
                <w:sz w:val="24"/>
              </w:rPr>
              <w:t>1</w:t>
            </w:r>
          </w:p>
        </w:tc>
        <w:tc>
          <w:tcPr>
            <w:tcW w:w="369" w:type="dxa"/>
            <w:textDirection w:val="tbRl"/>
          </w:tcPr>
          <w:p w:rsidR="003D1181" w:rsidRDefault="00EB6E1E">
            <w:pPr>
              <w:pStyle w:val="TableParagraph"/>
              <w:spacing w:before="6"/>
              <w:ind w:right="15"/>
              <w:jc w:val="center"/>
              <w:rPr>
                <w:rFonts w:ascii="黑体"/>
                <w:sz w:val="24"/>
              </w:rPr>
            </w:pPr>
            <w:r>
              <w:rPr>
                <w:rFonts w:ascii="黑体"/>
                <w:sz w:val="24"/>
              </w:rPr>
              <w:t>1</w:t>
            </w:r>
          </w:p>
        </w:tc>
        <w:tc>
          <w:tcPr>
            <w:tcW w:w="374" w:type="dxa"/>
          </w:tcPr>
          <w:p w:rsidR="003D1181" w:rsidRDefault="003D1181">
            <w:pPr>
              <w:pStyle w:val="TableParagraph"/>
              <w:rPr>
                <w:rFonts w:ascii="Times New Roman"/>
              </w:rPr>
            </w:pPr>
          </w:p>
        </w:tc>
        <w:tc>
          <w:tcPr>
            <w:tcW w:w="369" w:type="dxa"/>
          </w:tcPr>
          <w:p w:rsidR="003D1181" w:rsidRDefault="003D1181">
            <w:pPr>
              <w:pStyle w:val="TableParagraph"/>
              <w:rPr>
                <w:rFonts w:ascii="Times New Roman"/>
              </w:rPr>
            </w:pPr>
          </w:p>
        </w:tc>
        <w:tc>
          <w:tcPr>
            <w:tcW w:w="374" w:type="dxa"/>
            <w:vMerge/>
            <w:tcBorders>
              <w:top w:val="nil"/>
            </w:tcBorders>
            <w:textDirection w:val="tbRl"/>
          </w:tcPr>
          <w:p w:rsidR="003D1181" w:rsidRDefault="003D1181">
            <w:pPr>
              <w:rPr>
                <w:sz w:val="2"/>
                <w:szCs w:val="2"/>
              </w:rPr>
            </w:pPr>
          </w:p>
        </w:tc>
      </w:tr>
      <w:tr w:rsidR="003D1181">
        <w:trPr>
          <w:trHeight w:val="546"/>
        </w:trPr>
        <w:tc>
          <w:tcPr>
            <w:tcW w:w="643" w:type="dxa"/>
            <w:textDirection w:val="tbRl"/>
          </w:tcPr>
          <w:p w:rsidR="003D1181" w:rsidRDefault="00EB6E1E">
            <w:pPr>
              <w:pStyle w:val="TableParagraph"/>
              <w:spacing w:line="297" w:lineRule="exact"/>
              <w:ind w:left="144"/>
              <w:rPr>
                <w:rFonts w:ascii="黑体"/>
                <w:sz w:val="24"/>
              </w:rPr>
            </w:pPr>
            <w:r>
              <w:rPr>
                <w:rFonts w:ascii="黑体"/>
                <w:sz w:val="24"/>
              </w:rPr>
              <w:t>18</w:t>
            </w:r>
          </w:p>
          <w:p w:rsidR="003D1181" w:rsidRDefault="00EB6E1E">
            <w:pPr>
              <w:pStyle w:val="TableParagraph"/>
              <w:spacing w:before="4" w:line="301" w:lineRule="exact"/>
              <w:ind w:left="144"/>
              <w:rPr>
                <w:rFonts w:ascii="黑体" w:eastAsia="黑体"/>
                <w:sz w:val="24"/>
              </w:rPr>
            </w:pPr>
            <w:r>
              <w:rPr>
                <w:rFonts w:ascii="黑体" w:eastAsia="黑体" w:hint="eastAsia"/>
                <w:sz w:val="24"/>
              </w:rPr>
              <w:t>周</w:t>
            </w:r>
          </w:p>
        </w:tc>
        <w:tc>
          <w:tcPr>
            <w:tcW w:w="696" w:type="dxa"/>
            <w:vMerge/>
            <w:tcBorders>
              <w:top w:val="nil"/>
            </w:tcBorders>
          </w:tcPr>
          <w:p w:rsidR="003D1181" w:rsidRDefault="003D1181">
            <w:pPr>
              <w:rPr>
                <w:sz w:val="2"/>
                <w:szCs w:val="2"/>
              </w:rPr>
            </w:pPr>
          </w:p>
        </w:tc>
        <w:tc>
          <w:tcPr>
            <w:tcW w:w="643" w:type="dxa"/>
            <w:textDirection w:val="tbRl"/>
          </w:tcPr>
          <w:p w:rsidR="003D1181" w:rsidRDefault="00EB6E1E">
            <w:pPr>
              <w:pStyle w:val="TableParagraph"/>
              <w:spacing w:line="297" w:lineRule="exact"/>
              <w:ind w:left="144"/>
              <w:rPr>
                <w:rFonts w:ascii="黑体"/>
                <w:sz w:val="24"/>
              </w:rPr>
            </w:pPr>
            <w:r>
              <w:rPr>
                <w:rFonts w:ascii="黑体"/>
                <w:sz w:val="24"/>
              </w:rPr>
              <w:t>18</w:t>
            </w:r>
          </w:p>
          <w:p w:rsidR="003D1181" w:rsidRDefault="00EB6E1E">
            <w:pPr>
              <w:pStyle w:val="TableParagraph"/>
              <w:spacing w:before="4" w:line="302" w:lineRule="exact"/>
              <w:ind w:left="144"/>
              <w:rPr>
                <w:rFonts w:ascii="黑体" w:eastAsia="黑体"/>
                <w:sz w:val="24"/>
              </w:rPr>
            </w:pPr>
            <w:r>
              <w:rPr>
                <w:rFonts w:ascii="黑体" w:eastAsia="黑体" w:hint="eastAsia"/>
                <w:sz w:val="24"/>
              </w:rPr>
              <w:t>周</w:t>
            </w:r>
          </w:p>
        </w:tc>
        <w:tc>
          <w:tcPr>
            <w:tcW w:w="643" w:type="dxa"/>
            <w:textDirection w:val="tbRl"/>
          </w:tcPr>
          <w:p w:rsidR="003D1181" w:rsidRDefault="00EB6E1E">
            <w:pPr>
              <w:pStyle w:val="TableParagraph"/>
              <w:spacing w:line="297" w:lineRule="exact"/>
              <w:ind w:right="15"/>
              <w:jc w:val="center"/>
              <w:rPr>
                <w:rFonts w:ascii="黑体"/>
                <w:sz w:val="24"/>
              </w:rPr>
            </w:pPr>
            <w:r>
              <w:rPr>
                <w:rFonts w:ascii="黑体"/>
                <w:sz w:val="24"/>
              </w:rPr>
              <w:t>1</w:t>
            </w:r>
          </w:p>
          <w:p w:rsidR="003D1181" w:rsidRDefault="00EB6E1E">
            <w:pPr>
              <w:pStyle w:val="TableParagraph"/>
              <w:spacing w:before="4" w:line="302" w:lineRule="exact"/>
              <w:ind w:right="15"/>
              <w:jc w:val="center"/>
              <w:rPr>
                <w:rFonts w:ascii="黑体" w:eastAsia="黑体"/>
                <w:sz w:val="24"/>
              </w:rPr>
            </w:pPr>
            <w:r>
              <w:rPr>
                <w:rFonts w:ascii="黑体" w:eastAsia="黑体" w:hint="eastAsia"/>
                <w:sz w:val="24"/>
              </w:rPr>
              <w:t>周</w:t>
            </w:r>
          </w:p>
        </w:tc>
        <w:tc>
          <w:tcPr>
            <w:tcW w:w="643" w:type="dxa"/>
          </w:tcPr>
          <w:p w:rsidR="003D1181" w:rsidRDefault="003D1181">
            <w:pPr>
              <w:pStyle w:val="TableParagraph"/>
              <w:rPr>
                <w:rFonts w:ascii="Times New Roman"/>
              </w:rPr>
            </w:pPr>
          </w:p>
        </w:tc>
        <w:tc>
          <w:tcPr>
            <w:tcW w:w="648" w:type="dxa"/>
          </w:tcPr>
          <w:p w:rsidR="003D1181" w:rsidRDefault="003D1181">
            <w:pPr>
              <w:pStyle w:val="TableParagraph"/>
              <w:rPr>
                <w:rFonts w:ascii="Times New Roman"/>
              </w:rPr>
            </w:pPr>
          </w:p>
        </w:tc>
        <w:tc>
          <w:tcPr>
            <w:tcW w:w="643" w:type="dxa"/>
          </w:tcPr>
          <w:p w:rsidR="003D1181" w:rsidRDefault="003D1181">
            <w:pPr>
              <w:pStyle w:val="TableParagraph"/>
              <w:rPr>
                <w:rFonts w:ascii="Times New Roman"/>
              </w:rPr>
            </w:pPr>
          </w:p>
        </w:tc>
        <w:tc>
          <w:tcPr>
            <w:tcW w:w="422" w:type="dxa"/>
            <w:vMerge/>
            <w:tcBorders>
              <w:top w:val="nil"/>
            </w:tcBorders>
            <w:textDirection w:val="tbRl"/>
          </w:tcPr>
          <w:p w:rsidR="003D1181" w:rsidRDefault="003D1181">
            <w:pPr>
              <w:rPr>
                <w:sz w:val="2"/>
                <w:szCs w:val="2"/>
              </w:rPr>
            </w:pPr>
          </w:p>
        </w:tc>
        <w:tc>
          <w:tcPr>
            <w:tcW w:w="374" w:type="dxa"/>
          </w:tcPr>
          <w:p w:rsidR="003D1181" w:rsidRDefault="003D1181">
            <w:pPr>
              <w:pStyle w:val="TableParagraph"/>
              <w:rPr>
                <w:rFonts w:ascii="Times New Roman"/>
              </w:rPr>
            </w:pPr>
          </w:p>
        </w:tc>
        <w:tc>
          <w:tcPr>
            <w:tcW w:w="369" w:type="dxa"/>
          </w:tcPr>
          <w:p w:rsidR="003D1181" w:rsidRDefault="003D1181">
            <w:pPr>
              <w:pStyle w:val="TableParagraph"/>
              <w:rPr>
                <w:rFonts w:ascii="Times New Roman"/>
              </w:rPr>
            </w:pPr>
          </w:p>
        </w:tc>
        <w:tc>
          <w:tcPr>
            <w:tcW w:w="374" w:type="dxa"/>
          </w:tcPr>
          <w:p w:rsidR="003D1181" w:rsidRDefault="003D1181">
            <w:pPr>
              <w:pStyle w:val="TableParagraph"/>
              <w:rPr>
                <w:rFonts w:ascii="Times New Roman"/>
              </w:rPr>
            </w:pPr>
          </w:p>
        </w:tc>
        <w:tc>
          <w:tcPr>
            <w:tcW w:w="369" w:type="dxa"/>
          </w:tcPr>
          <w:p w:rsidR="003D1181" w:rsidRDefault="003D1181">
            <w:pPr>
              <w:pStyle w:val="TableParagraph"/>
              <w:rPr>
                <w:rFonts w:ascii="Times New Roman"/>
              </w:rPr>
            </w:pPr>
          </w:p>
        </w:tc>
        <w:tc>
          <w:tcPr>
            <w:tcW w:w="374" w:type="dxa"/>
            <w:vMerge/>
            <w:tcBorders>
              <w:top w:val="nil"/>
            </w:tcBorders>
            <w:textDirection w:val="tbRl"/>
          </w:tcPr>
          <w:p w:rsidR="003D1181" w:rsidRDefault="003D1181">
            <w:pPr>
              <w:rPr>
                <w:sz w:val="2"/>
                <w:szCs w:val="2"/>
              </w:rPr>
            </w:pPr>
          </w:p>
        </w:tc>
      </w:tr>
      <w:tr w:rsidR="003D1181">
        <w:trPr>
          <w:trHeight w:val="690"/>
        </w:trPr>
        <w:tc>
          <w:tcPr>
            <w:tcW w:w="643" w:type="dxa"/>
          </w:tcPr>
          <w:p w:rsidR="003D1181" w:rsidRDefault="003D1181">
            <w:pPr>
              <w:pStyle w:val="TableParagraph"/>
              <w:rPr>
                <w:rFonts w:ascii="Times New Roman"/>
              </w:rPr>
            </w:pPr>
          </w:p>
        </w:tc>
        <w:tc>
          <w:tcPr>
            <w:tcW w:w="696" w:type="dxa"/>
            <w:vMerge/>
            <w:tcBorders>
              <w:top w:val="nil"/>
            </w:tcBorders>
          </w:tcPr>
          <w:p w:rsidR="003D1181" w:rsidRDefault="003D1181">
            <w:pPr>
              <w:rPr>
                <w:sz w:val="2"/>
                <w:szCs w:val="2"/>
              </w:rPr>
            </w:pPr>
          </w:p>
        </w:tc>
        <w:tc>
          <w:tcPr>
            <w:tcW w:w="643" w:type="dxa"/>
            <w:textDirection w:val="tbRl"/>
          </w:tcPr>
          <w:p w:rsidR="003D1181" w:rsidRDefault="00EB6E1E">
            <w:pPr>
              <w:pStyle w:val="TableParagraph"/>
              <w:spacing w:before="20"/>
              <w:ind w:left="129"/>
              <w:rPr>
                <w:rFonts w:ascii="黑体" w:eastAsia="黑体"/>
                <w:sz w:val="20"/>
              </w:rPr>
            </w:pPr>
            <w:r>
              <w:rPr>
                <w:rFonts w:ascii="黑体" w:eastAsia="黑体" w:hint="eastAsia"/>
                <w:w w:val="105"/>
                <w:sz w:val="20"/>
              </w:rPr>
              <w:t>考查</w:t>
            </w:r>
          </w:p>
        </w:tc>
        <w:tc>
          <w:tcPr>
            <w:tcW w:w="643" w:type="dxa"/>
            <w:textDirection w:val="tbRl"/>
          </w:tcPr>
          <w:p w:rsidR="003D1181" w:rsidRDefault="00EB6E1E">
            <w:pPr>
              <w:pStyle w:val="TableParagraph"/>
              <w:spacing w:before="19"/>
              <w:ind w:left="129"/>
              <w:rPr>
                <w:rFonts w:ascii="黑体" w:eastAsia="黑体"/>
                <w:sz w:val="20"/>
              </w:rPr>
            </w:pPr>
            <w:r>
              <w:rPr>
                <w:rFonts w:ascii="黑体" w:eastAsia="黑体" w:hint="eastAsia"/>
                <w:w w:val="105"/>
                <w:sz w:val="20"/>
              </w:rPr>
              <w:t>考查</w:t>
            </w:r>
          </w:p>
        </w:tc>
        <w:tc>
          <w:tcPr>
            <w:tcW w:w="643" w:type="dxa"/>
            <w:textDirection w:val="tbRl"/>
          </w:tcPr>
          <w:p w:rsidR="003D1181" w:rsidRDefault="00EB6E1E">
            <w:pPr>
              <w:pStyle w:val="TableParagraph"/>
              <w:spacing w:before="19"/>
              <w:ind w:left="129"/>
              <w:rPr>
                <w:rFonts w:ascii="黑体" w:eastAsia="黑体"/>
                <w:sz w:val="20"/>
              </w:rPr>
            </w:pPr>
            <w:r>
              <w:rPr>
                <w:rFonts w:ascii="黑体" w:eastAsia="黑体" w:hint="eastAsia"/>
                <w:w w:val="105"/>
                <w:sz w:val="20"/>
              </w:rPr>
              <w:t>考查</w:t>
            </w:r>
          </w:p>
        </w:tc>
        <w:tc>
          <w:tcPr>
            <w:tcW w:w="648" w:type="dxa"/>
            <w:textDirection w:val="tbRl"/>
          </w:tcPr>
          <w:p w:rsidR="003D1181" w:rsidRDefault="00EB6E1E">
            <w:pPr>
              <w:pStyle w:val="TableParagraph"/>
              <w:spacing w:before="24"/>
              <w:ind w:left="129"/>
              <w:rPr>
                <w:rFonts w:ascii="黑体" w:eastAsia="黑体"/>
                <w:sz w:val="20"/>
              </w:rPr>
            </w:pPr>
            <w:r>
              <w:rPr>
                <w:rFonts w:ascii="黑体" w:eastAsia="黑体" w:hint="eastAsia"/>
                <w:w w:val="105"/>
                <w:sz w:val="20"/>
              </w:rPr>
              <w:t>考查</w:t>
            </w:r>
          </w:p>
        </w:tc>
        <w:tc>
          <w:tcPr>
            <w:tcW w:w="643" w:type="dxa"/>
            <w:textDirection w:val="tbRl"/>
          </w:tcPr>
          <w:p w:rsidR="003D1181" w:rsidRDefault="00EB6E1E">
            <w:pPr>
              <w:pStyle w:val="TableParagraph"/>
              <w:spacing w:before="19"/>
              <w:ind w:left="129"/>
              <w:rPr>
                <w:rFonts w:ascii="黑体" w:eastAsia="黑体"/>
                <w:sz w:val="20"/>
              </w:rPr>
            </w:pPr>
            <w:r>
              <w:rPr>
                <w:rFonts w:ascii="黑体" w:eastAsia="黑体" w:hint="eastAsia"/>
                <w:w w:val="105"/>
                <w:sz w:val="20"/>
              </w:rPr>
              <w:t>考查</w:t>
            </w:r>
          </w:p>
        </w:tc>
        <w:tc>
          <w:tcPr>
            <w:tcW w:w="422" w:type="dxa"/>
            <w:vMerge/>
            <w:tcBorders>
              <w:top w:val="nil"/>
            </w:tcBorders>
            <w:textDirection w:val="tbRl"/>
          </w:tcPr>
          <w:p w:rsidR="003D1181" w:rsidRDefault="003D1181">
            <w:pPr>
              <w:rPr>
                <w:sz w:val="2"/>
                <w:szCs w:val="2"/>
              </w:rPr>
            </w:pPr>
          </w:p>
        </w:tc>
        <w:tc>
          <w:tcPr>
            <w:tcW w:w="374" w:type="dxa"/>
            <w:textDirection w:val="tbRl"/>
          </w:tcPr>
          <w:p w:rsidR="003D1181" w:rsidRDefault="00EB6E1E">
            <w:pPr>
              <w:pStyle w:val="TableParagraph"/>
              <w:spacing w:before="18"/>
              <w:ind w:left="129"/>
              <w:rPr>
                <w:rFonts w:ascii="黑体" w:eastAsia="黑体"/>
                <w:sz w:val="20"/>
              </w:rPr>
            </w:pPr>
            <w:r>
              <w:rPr>
                <w:rFonts w:ascii="黑体" w:eastAsia="黑体" w:hint="eastAsia"/>
                <w:w w:val="105"/>
                <w:sz w:val="20"/>
              </w:rPr>
              <w:t>考查</w:t>
            </w:r>
          </w:p>
        </w:tc>
        <w:tc>
          <w:tcPr>
            <w:tcW w:w="369" w:type="dxa"/>
            <w:textDirection w:val="tbRl"/>
          </w:tcPr>
          <w:p w:rsidR="003D1181" w:rsidRDefault="00EB6E1E">
            <w:pPr>
              <w:pStyle w:val="TableParagraph"/>
              <w:spacing w:before="17"/>
              <w:ind w:left="129"/>
              <w:rPr>
                <w:rFonts w:ascii="黑体" w:eastAsia="黑体"/>
                <w:sz w:val="20"/>
              </w:rPr>
            </w:pPr>
            <w:r>
              <w:rPr>
                <w:rFonts w:ascii="黑体" w:eastAsia="黑体" w:hint="eastAsia"/>
                <w:w w:val="105"/>
                <w:sz w:val="20"/>
              </w:rPr>
              <w:t>考查</w:t>
            </w:r>
          </w:p>
        </w:tc>
        <w:tc>
          <w:tcPr>
            <w:tcW w:w="374" w:type="dxa"/>
            <w:textDirection w:val="tbRl"/>
          </w:tcPr>
          <w:p w:rsidR="003D1181" w:rsidRDefault="00EB6E1E">
            <w:pPr>
              <w:pStyle w:val="TableParagraph"/>
              <w:spacing w:before="17"/>
              <w:ind w:left="129"/>
              <w:rPr>
                <w:rFonts w:ascii="黑体" w:eastAsia="黑体"/>
                <w:sz w:val="20"/>
              </w:rPr>
            </w:pPr>
            <w:r>
              <w:rPr>
                <w:rFonts w:ascii="黑体" w:eastAsia="黑体" w:hint="eastAsia"/>
                <w:w w:val="105"/>
                <w:sz w:val="20"/>
              </w:rPr>
              <w:t>考查</w:t>
            </w:r>
          </w:p>
        </w:tc>
        <w:tc>
          <w:tcPr>
            <w:tcW w:w="369" w:type="dxa"/>
            <w:textDirection w:val="tbRl"/>
          </w:tcPr>
          <w:p w:rsidR="003D1181" w:rsidRDefault="00EB6E1E">
            <w:pPr>
              <w:pStyle w:val="TableParagraph"/>
              <w:spacing w:before="16"/>
              <w:ind w:left="129"/>
              <w:rPr>
                <w:rFonts w:ascii="黑体" w:eastAsia="黑体"/>
                <w:sz w:val="20"/>
              </w:rPr>
            </w:pPr>
            <w:r>
              <w:rPr>
                <w:rFonts w:ascii="黑体" w:eastAsia="黑体" w:hint="eastAsia"/>
                <w:w w:val="105"/>
                <w:sz w:val="20"/>
              </w:rPr>
              <w:t>考查</w:t>
            </w:r>
          </w:p>
        </w:tc>
        <w:tc>
          <w:tcPr>
            <w:tcW w:w="374" w:type="dxa"/>
            <w:vMerge/>
            <w:tcBorders>
              <w:top w:val="nil"/>
            </w:tcBorders>
            <w:textDirection w:val="tbRl"/>
          </w:tcPr>
          <w:p w:rsidR="003D1181" w:rsidRDefault="003D1181">
            <w:pPr>
              <w:rPr>
                <w:sz w:val="2"/>
                <w:szCs w:val="2"/>
              </w:rPr>
            </w:pPr>
          </w:p>
        </w:tc>
      </w:tr>
    </w:tbl>
    <w:p w:rsidR="003D1181" w:rsidRDefault="00EB6E1E">
      <w:pPr>
        <w:rPr>
          <w:sz w:val="2"/>
          <w:szCs w:val="2"/>
        </w:rPr>
      </w:pPr>
      <w:r>
        <w:rPr>
          <w:noProof/>
        </w:rPr>
        <mc:AlternateContent>
          <mc:Choice Requires="wps">
            <w:drawing>
              <wp:anchor distT="0" distB="0" distL="114300" distR="114300" simplePos="0" relativeHeight="251662336" behindDoc="0" locked="0" layoutInCell="1" allowOverlap="1">
                <wp:simplePos x="0" y="0"/>
                <wp:positionH relativeFrom="page">
                  <wp:posOffset>739775</wp:posOffset>
                </wp:positionH>
                <wp:positionV relativeFrom="page">
                  <wp:posOffset>5282565</wp:posOffset>
                </wp:positionV>
                <wp:extent cx="150495" cy="140335"/>
                <wp:effectExtent l="0" t="0" r="0" b="0"/>
                <wp:wrapNone/>
                <wp:docPr id="61" name="文本框 125"/>
                <wp:cNvGraphicFramePr/>
                <a:graphic xmlns:a="http://schemas.openxmlformats.org/drawingml/2006/main">
                  <a:graphicData uri="http://schemas.microsoft.com/office/word/2010/wordprocessingShape">
                    <wps:wsp>
                      <wps:cNvSpPr txBox="1"/>
                      <wps:spPr>
                        <a:xfrm>
                          <a:off x="0" y="0"/>
                          <a:ext cx="150495" cy="140335"/>
                        </a:xfrm>
                        <a:prstGeom prst="rect">
                          <a:avLst/>
                        </a:prstGeom>
                        <a:noFill/>
                        <a:ln>
                          <a:noFill/>
                        </a:ln>
                      </wps:spPr>
                      <wps:txbx>
                        <w:txbxContent>
                          <w:p w:rsidR="003D1181" w:rsidRDefault="00EB6E1E">
                            <w:pPr>
                              <w:spacing w:before="19"/>
                              <w:ind w:left="20"/>
                              <w:rPr>
                                <w:rFonts w:ascii="Times New Roman"/>
                                <w:sz w:val="17"/>
                              </w:rPr>
                            </w:pPr>
                            <w:r>
                              <w:rPr>
                                <w:rFonts w:ascii="Times New Roman"/>
                                <w:w w:val="105"/>
                                <w:sz w:val="17"/>
                              </w:rPr>
                              <w:t>13</w:t>
                            </w:r>
                          </w:p>
                        </w:txbxContent>
                      </wps:txbx>
                      <wps:bodyPr vert="vert" lIns="0" tIns="0" rIns="0" bIns="0" upright="1"/>
                    </wps:wsp>
                  </a:graphicData>
                </a:graphic>
              </wp:anchor>
            </w:drawing>
          </mc:Choice>
          <mc:Fallback>
            <w:pict>
              <v:shape id="文本框 125" o:spid="_x0000_s1149" type="#_x0000_t202" style="position:absolute;margin-left:58.25pt;margin-top:415.95pt;width:11.85pt;height:11.0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" filled="f" stroked="f">
                <v:textbox style="layout-flow:vertical" inset="0,0,0,0">
                  <w:txbxContent>
                    <w:p w:rsidR="003D1181" w:rsidRDefault="00EB6E1E">
                      <w:pPr>
                        <w:spacing w:before="19"/>
                        <w:ind w:left="20"/>
                        <w:rPr>
                          <w:rFonts w:ascii="Times New Roman"/>
                          <w:sz w:val="17"/>
                        </w:rPr>
                      </w:pPr>
                      <w:r>
                        <w:rPr>
                          <w:rFonts w:ascii="Times New Roman"/>
                          <w:w w:val="105"/>
                          <w:sz w:val="17"/>
                        </w:rPr>
                        <w:t>13</w:t>
                      </w:r>
                    </w:p>
                  </w:txbxContent>
                </v:textbox>
                <w10:wrap anchorx="page" anchory="page"/>
              </v:shape>
            </w:pict>
          </mc:Fallback>
        </mc:AlternateContent>
      </w:r>
    </w:p>
    <w:p w:rsidR="003D1181" w:rsidRDefault="003D1181">
      <w:pPr>
        <w:rPr>
          <w:sz w:val="2"/>
          <w:szCs w:val="2"/>
        </w:rPr>
        <w:sectPr w:rsidR="003D1181">
          <w:footerReference w:type="default" r:id="rId21"/>
          <w:pgSz w:w="11910" w:h="16840"/>
          <w:pgMar w:top="1040" w:right="600" w:bottom="280" w:left="1060" w:header="0" w:footer="0" w:gutter="0"/>
          <w:cols w:space="720"/>
        </w:sectPr>
      </w:pPr>
    </w:p>
    <w:p w:rsidR="003D1181" w:rsidRDefault="00EB6E1E">
      <w:pPr>
        <w:spacing w:before="39"/>
        <w:ind w:left="749"/>
        <w:rPr>
          <w:rFonts w:ascii="黑体" w:eastAsia="黑体"/>
          <w:sz w:val="29"/>
        </w:rPr>
      </w:pPr>
      <w:r>
        <w:rPr>
          <w:rFonts w:ascii="黑体" w:eastAsia="黑体" w:hint="eastAsia"/>
          <w:w w:val="125"/>
          <w:sz w:val="29"/>
        </w:rPr>
        <w:lastRenderedPageBreak/>
        <w:t>说明</w:t>
      </w:r>
      <w:r>
        <w:rPr>
          <w:rFonts w:ascii="黑体" w:eastAsia="黑体" w:hint="eastAsia"/>
          <w:w w:val="125"/>
          <w:sz w:val="29"/>
        </w:rPr>
        <w:t>:</w:t>
      </w:r>
    </w:p>
    <w:p w:rsidR="003D1181" w:rsidRDefault="00EB6E1E">
      <w:pPr>
        <w:pStyle w:val="a5"/>
        <w:numPr>
          <w:ilvl w:val="0"/>
          <w:numId w:val="9"/>
        </w:numPr>
        <w:tabs>
          <w:tab w:val="left" w:pos="991"/>
        </w:tabs>
        <w:spacing w:before="207" w:line="362" w:lineRule="auto"/>
        <w:ind w:right="1272" w:firstLine="0"/>
        <w:rPr>
          <w:sz w:val="24"/>
        </w:rPr>
      </w:pPr>
      <w:r>
        <w:rPr>
          <w:spacing w:val="-19"/>
          <w:w w:val="110"/>
          <w:sz w:val="24"/>
        </w:rPr>
        <w:t>每学期为</w:t>
      </w:r>
      <w:r>
        <w:rPr>
          <w:spacing w:val="-19"/>
          <w:w w:val="110"/>
          <w:sz w:val="24"/>
        </w:rPr>
        <w:t xml:space="preserve"> </w:t>
      </w:r>
      <w:r>
        <w:rPr>
          <w:w w:val="110"/>
          <w:sz w:val="24"/>
        </w:rPr>
        <w:t>20</w:t>
      </w:r>
      <w:r>
        <w:rPr>
          <w:spacing w:val="-25"/>
          <w:w w:val="110"/>
          <w:sz w:val="24"/>
        </w:rPr>
        <w:t xml:space="preserve"> </w:t>
      </w:r>
      <w:r>
        <w:rPr>
          <w:spacing w:val="-25"/>
          <w:w w:val="110"/>
          <w:sz w:val="24"/>
        </w:rPr>
        <w:t>周</w:t>
      </w:r>
      <w:r>
        <w:rPr>
          <w:spacing w:val="-25"/>
          <w:w w:val="110"/>
          <w:sz w:val="24"/>
        </w:rPr>
        <w:t>,</w:t>
      </w:r>
      <w:r>
        <w:rPr>
          <w:spacing w:val="-25"/>
          <w:w w:val="110"/>
          <w:sz w:val="24"/>
        </w:rPr>
        <w:t>其中机动</w:t>
      </w:r>
      <w:r>
        <w:rPr>
          <w:spacing w:val="-25"/>
          <w:w w:val="110"/>
          <w:sz w:val="24"/>
        </w:rPr>
        <w:t xml:space="preserve"> </w:t>
      </w:r>
      <w:r>
        <w:rPr>
          <w:w w:val="110"/>
          <w:sz w:val="24"/>
        </w:rPr>
        <w:t>1</w:t>
      </w:r>
      <w:r>
        <w:rPr>
          <w:spacing w:val="-33"/>
          <w:w w:val="110"/>
          <w:sz w:val="24"/>
        </w:rPr>
        <w:t xml:space="preserve"> </w:t>
      </w:r>
      <w:r>
        <w:rPr>
          <w:spacing w:val="-33"/>
          <w:w w:val="110"/>
          <w:sz w:val="24"/>
        </w:rPr>
        <w:t>周</w:t>
      </w:r>
      <w:r>
        <w:rPr>
          <w:spacing w:val="-33"/>
          <w:w w:val="110"/>
          <w:sz w:val="24"/>
        </w:rPr>
        <w:t>,</w:t>
      </w:r>
      <w:r>
        <w:rPr>
          <w:spacing w:val="-33"/>
          <w:w w:val="110"/>
          <w:sz w:val="24"/>
        </w:rPr>
        <w:t>考试</w:t>
      </w:r>
      <w:r>
        <w:rPr>
          <w:spacing w:val="-33"/>
          <w:w w:val="110"/>
          <w:sz w:val="24"/>
        </w:rPr>
        <w:t xml:space="preserve"> </w:t>
      </w:r>
      <w:r>
        <w:rPr>
          <w:w w:val="110"/>
          <w:sz w:val="24"/>
        </w:rPr>
        <w:t>1</w:t>
      </w:r>
      <w:r>
        <w:rPr>
          <w:spacing w:val="-25"/>
          <w:w w:val="110"/>
          <w:sz w:val="24"/>
        </w:rPr>
        <w:t xml:space="preserve"> </w:t>
      </w:r>
      <w:r>
        <w:rPr>
          <w:spacing w:val="-25"/>
          <w:w w:val="110"/>
          <w:sz w:val="24"/>
        </w:rPr>
        <w:t>周</w:t>
      </w:r>
      <w:r>
        <w:rPr>
          <w:spacing w:val="-25"/>
          <w:w w:val="110"/>
          <w:sz w:val="24"/>
        </w:rPr>
        <w:t>,</w:t>
      </w:r>
      <w:r>
        <w:rPr>
          <w:spacing w:val="-25"/>
          <w:w w:val="110"/>
          <w:sz w:val="24"/>
        </w:rPr>
        <w:t>教学周共</w:t>
      </w:r>
      <w:r>
        <w:rPr>
          <w:spacing w:val="-25"/>
          <w:w w:val="110"/>
          <w:sz w:val="24"/>
        </w:rPr>
        <w:t xml:space="preserve"> </w:t>
      </w:r>
      <w:r>
        <w:rPr>
          <w:w w:val="110"/>
          <w:sz w:val="24"/>
        </w:rPr>
        <w:t>18</w:t>
      </w:r>
      <w:r>
        <w:rPr>
          <w:spacing w:val="-23"/>
          <w:w w:val="110"/>
          <w:sz w:val="24"/>
        </w:rPr>
        <w:t xml:space="preserve"> </w:t>
      </w:r>
      <w:r>
        <w:rPr>
          <w:spacing w:val="-23"/>
          <w:w w:val="110"/>
          <w:sz w:val="24"/>
        </w:rPr>
        <w:t>周</w:t>
      </w:r>
      <w:r>
        <w:rPr>
          <w:spacing w:val="-23"/>
          <w:w w:val="110"/>
          <w:sz w:val="24"/>
        </w:rPr>
        <w:t>,</w:t>
      </w:r>
      <w:r>
        <w:rPr>
          <w:spacing w:val="-23"/>
          <w:w w:val="110"/>
          <w:sz w:val="24"/>
        </w:rPr>
        <w:t>学时计算按</w:t>
      </w:r>
      <w:r>
        <w:rPr>
          <w:spacing w:val="-23"/>
          <w:w w:val="110"/>
          <w:sz w:val="24"/>
        </w:rPr>
        <w:t xml:space="preserve"> </w:t>
      </w:r>
      <w:r>
        <w:rPr>
          <w:spacing w:val="-8"/>
          <w:w w:val="110"/>
          <w:sz w:val="24"/>
        </w:rPr>
        <w:t xml:space="preserve">18 </w:t>
      </w:r>
      <w:r>
        <w:rPr>
          <w:w w:val="110"/>
          <w:sz w:val="24"/>
        </w:rPr>
        <w:t>周计算。</w:t>
      </w:r>
    </w:p>
    <w:p w:rsidR="003D1181" w:rsidRDefault="00EB6E1E">
      <w:pPr>
        <w:pStyle w:val="a5"/>
        <w:numPr>
          <w:ilvl w:val="0"/>
          <w:numId w:val="9"/>
        </w:numPr>
        <w:tabs>
          <w:tab w:val="left" w:pos="991"/>
        </w:tabs>
        <w:spacing w:before="7"/>
        <w:ind w:left="990"/>
        <w:rPr>
          <w:sz w:val="24"/>
        </w:rPr>
      </w:pPr>
      <w:r>
        <w:rPr>
          <w:spacing w:val="-5"/>
          <w:w w:val="105"/>
          <w:sz w:val="24"/>
        </w:rPr>
        <w:t>根据学校统一安排</w:t>
      </w:r>
      <w:r>
        <w:rPr>
          <w:spacing w:val="-5"/>
          <w:w w:val="105"/>
          <w:sz w:val="24"/>
        </w:rPr>
        <w:t>,</w:t>
      </w:r>
      <w:r>
        <w:rPr>
          <w:spacing w:val="-5"/>
          <w:w w:val="105"/>
          <w:sz w:val="24"/>
        </w:rPr>
        <w:t>周课时数为</w:t>
      </w:r>
      <w:r>
        <w:rPr>
          <w:spacing w:val="-5"/>
          <w:w w:val="105"/>
          <w:sz w:val="24"/>
        </w:rPr>
        <w:t xml:space="preserve"> </w:t>
      </w:r>
      <w:r>
        <w:rPr>
          <w:w w:val="105"/>
          <w:sz w:val="24"/>
        </w:rPr>
        <w:t>29</w:t>
      </w:r>
      <w:r>
        <w:rPr>
          <w:spacing w:val="-14"/>
          <w:w w:val="105"/>
          <w:sz w:val="24"/>
        </w:rPr>
        <w:t xml:space="preserve"> </w:t>
      </w:r>
      <w:r>
        <w:rPr>
          <w:spacing w:val="-14"/>
          <w:w w:val="105"/>
          <w:sz w:val="24"/>
        </w:rPr>
        <w:t>学时</w:t>
      </w:r>
      <w:r>
        <w:rPr>
          <w:spacing w:val="-14"/>
          <w:w w:val="105"/>
          <w:sz w:val="24"/>
        </w:rPr>
        <w:t>,</w:t>
      </w:r>
      <w:r>
        <w:rPr>
          <w:spacing w:val="-14"/>
          <w:w w:val="105"/>
          <w:sz w:val="24"/>
        </w:rPr>
        <w:t>除去校会、班会各</w:t>
      </w:r>
      <w:r>
        <w:rPr>
          <w:spacing w:val="-14"/>
          <w:w w:val="105"/>
          <w:sz w:val="24"/>
        </w:rPr>
        <w:t xml:space="preserve"> </w:t>
      </w:r>
      <w:r>
        <w:rPr>
          <w:w w:val="105"/>
          <w:sz w:val="24"/>
        </w:rPr>
        <w:t>1</w:t>
      </w:r>
      <w:r>
        <w:rPr>
          <w:spacing w:val="-11"/>
          <w:w w:val="105"/>
          <w:sz w:val="24"/>
        </w:rPr>
        <w:t xml:space="preserve"> </w:t>
      </w:r>
      <w:r>
        <w:rPr>
          <w:spacing w:val="-11"/>
          <w:w w:val="105"/>
          <w:sz w:val="24"/>
        </w:rPr>
        <w:t>课时</w:t>
      </w:r>
      <w:r>
        <w:rPr>
          <w:spacing w:val="-11"/>
          <w:w w:val="105"/>
          <w:sz w:val="24"/>
        </w:rPr>
        <w:t>,</w:t>
      </w:r>
      <w:r>
        <w:rPr>
          <w:spacing w:val="-11"/>
          <w:w w:val="105"/>
          <w:sz w:val="24"/>
        </w:rPr>
        <w:t>每周教</w:t>
      </w:r>
    </w:p>
    <w:p w:rsidR="003D1181" w:rsidRDefault="00EB6E1E">
      <w:pPr>
        <w:pStyle w:val="a3"/>
        <w:spacing w:before="158"/>
        <w:ind w:left="749"/>
      </w:pPr>
      <w:r>
        <w:t>学共计</w:t>
      </w:r>
      <w:r>
        <w:t xml:space="preserve"> 27 </w:t>
      </w:r>
      <w:r>
        <w:t>学时。</w:t>
      </w:r>
    </w:p>
    <w:p w:rsidR="003D1181" w:rsidRDefault="00EB6E1E">
      <w:pPr>
        <w:pStyle w:val="a5"/>
        <w:numPr>
          <w:ilvl w:val="0"/>
          <w:numId w:val="9"/>
        </w:numPr>
        <w:tabs>
          <w:tab w:val="left" w:pos="991"/>
        </w:tabs>
        <w:spacing w:before="163" w:line="362" w:lineRule="auto"/>
        <w:ind w:right="1212" w:firstLine="0"/>
        <w:rPr>
          <w:sz w:val="24"/>
        </w:rPr>
      </w:pPr>
      <w:r>
        <w:rPr>
          <w:spacing w:val="-2"/>
          <w:sz w:val="24"/>
        </w:rPr>
        <w:t>入学教育、行业企业认知、创新创业教育、毕业教育按一周</w:t>
      </w:r>
      <w:r>
        <w:rPr>
          <w:spacing w:val="-2"/>
          <w:sz w:val="24"/>
        </w:rPr>
        <w:t xml:space="preserve"> </w:t>
      </w:r>
      <w:r>
        <w:rPr>
          <w:sz w:val="24"/>
        </w:rPr>
        <w:t>30</w:t>
      </w:r>
      <w:r>
        <w:rPr>
          <w:spacing w:val="-12"/>
          <w:sz w:val="24"/>
        </w:rPr>
        <w:t xml:space="preserve"> </w:t>
      </w:r>
      <w:r>
        <w:rPr>
          <w:spacing w:val="-12"/>
          <w:sz w:val="24"/>
        </w:rPr>
        <w:t>学时</w:t>
      </w:r>
      <w:r>
        <w:rPr>
          <w:spacing w:val="-12"/>
          <w:sz w:val="24"/>
        </w:rPr>
        <w:t>,</w:t>
      </w:r>
      <w:r>
        <w:rPr>
          <w:spacing w:val="-12"/>
          <w:sz w:val="24"/>
        </w:rPr>
        <w:t>计</w:t>
      </w:r>
      <w:r>
        <w:rPr>
          <w:spacing w:val="-12"/>
          <w:sz w:val="24"/>
        </w:rPr>
        <w:t xml:space="preserve"> </w:t>
      </w:r>
      <w:r>
        <w:rPr>
          <w:sz w:val="24"/>
        </w:rPr>
        <w:t>1</w:t>
      </w:r>
      <w:r>
        <w:rPr>
          <w:spacing w:val="-25"/>
          <w:sz w:val="24"/>
        </w:rPr>
        <w:t xml:space="preserve"> </w:t>
      </w:r>
      <w:r>
        <w:rPr>
          <w:spacing w:val="-25"/>
          <w:sz w:val="24"/>
        </w:rPr>
        <w:t>个</w:t>
      </w:r>
      <w:r>
        <w:rPr>
          <w:sz w:val="24"/>
        </w:rPr>
        <w:t>学分。</w:t>
      </w:r>
    </w:p>
    <w:p w:rsidR="003D1181" w:rsidRDefault="00EB6E1E">
      <w:pPr>
        <w:pStyle w:val="a5"/>
        <w:numPr>
          <w:ilvl w:val="0"/>
          <w:numId w:val="9"/>
        </w:numPr>
        <w:tabs>
          <w:tab w:val="left" w:pos="991"/>
        </w:tabs>
        <w:spacing w:before="8"/>
        <w:ind w:left="990"/>
        <w:rPr>
          <w:sz w:val="24"/>
        </w:rPr>
      </w:pPr>
      <w:r>
        <w:rPr>
          <w:spacing w:val="-8"/>
          <w:sz w:val="24"/>
        </w:rPr>
        <w:t>顶岗实习按每周</w:t>
      </w:r>
      <w:r>
        <w:rPr>
          <w:spacing w:val="-8"/>
          <w:sz w:val="24"/>
        </w:rPr>
        <w:t xml:space="preserve"> </w:t>
      </w:r>
      <w:r>
        <w:rPr>
          <w:sz w:val="24"/>
        </w:rPr>
        <w:t>30</w:t>
      </w:r>
      <w:r>
        <w:rPr>
          <w:spacing w:val="-16"/>
          <w:sz w:val="24"/>
        </w:rPr>
        <w:t xml:space="preserve"> </w:t>
      </w:r>
      <w:r>
        <w:rPr>
          <w:spacing w:val="-16"/>
          <w:sz w:val="24"/>
        </w:rPr>
        <w:t>学时计算</w:t>
      </w:r>
      <w:r>
        <w:rPr>
          <w:spacing w:val="-16"/>
          <w:sz w:val="24"/>
        </w:rPr>
        <w:t>,</w:t>
      </w:r>
      <w:r>
        <w:rPr>
          <w:spacing w:val="-16"/>
          <w:sz w:val="24"/>
        </w:rPr>
        <w:t>共</w:t>
      </w:r>
      <w:r>
        <w:rPr>
          <w:spacing w:val="-16"/>
          <w:sz w:val="24"/>
        </w:rPr>
        <w:t xml:space="preserve"> </w:t>
      </w:r>
      <w:r>
        <w:rPr>
          <w:sz w:val="24"/>
        </w:rPr>
        <w:t>540</w:t>
      </w:r>
      <w:r>
        <w:rPr>
          <w:spacing w:val="-15"/>
          <w:sz w:val="24"/>
        </w:rPr>
        <w:t xml:space="preserve"> </w:t>
      </w:r>
      <w:r>
        <w:rPr>
          <w:spacing w:val="-15"/>
          <w:sz w:val="24"/>
        </w:rPr>
        <w:t>学时。</w:t>
      </w:r>
    </w:p>
    <w:p w:rsidR="003D1181" w:rsidRDefault="00EB6E1E">
      <w:pPr>
        <w:pStyle w:val="a5"/>
        <w:numPr>
          <w:ilvl w:val="0"/>
          <w:numId w:val="9"/>
        </w:numPr>
        <w:tabs>
          <w:tab w:val="left" w:pos="991"/>
        </w:tabs>
        <w:spacing w:before="158" w:line="367" w:lineRule="auto"/>
        <w:ind w:right="1066" w:firstLine="0"/>
        <w:rPr>
          <w:sz w:val="24"/>
        </w:rPr>
      </w:pPr>
      <w:r>
        <w:rPr>
          <w:spacing w:val="-1"/>
          <w:w w:val="105"/>
          <w:sz w:val="24"/>
        </w:rPr>
        <w:t>课程代码中的字母表示该门课程的性质</w:t>
      </w:r>
      <w:r>
        <w:rPr>
          <w:spacing w:val="-1"/>
          <w:w w:val="105"/>
          <w:sz w:val="24"/>
        </w:rPr>
        <w:t>,</w:t>
      </w:r>
      <w:r>
        <w:rPr>
          <w:spacing w:val="-16"/>
          <w:w w:val="105"/>
          <w:sz w:val="24"/>
        </w:rPr>
        <w:t>A</w:t>
      </w:r>
      <w:r>
        <w:rPr>
          <w:spacing w:val="-1"/>
          <w:w w:val="105"/>
          <w:sz w:val="24"/>
        </w:rPr>
        <w:t xml:space="preserve"> </w:t>
      </w:r>
      <w:r>
        <w:rPr>
          <w:spacing w:val="-1"/>
          <w:w w:val="105"/>
          <w:sz w:val="24"/>
        </w:rPr>
        <w:t>类</w:t>
      </w:r>
      <w:r>
        <w:rPr>
          <w:spacing w:val="-1"/>
          <w:w w:val="105"/>
          <w:sz w:val="24"/>
        </w:rPr>
        <w:t>-</w:t>
      </w:r>
      <w:r>
        <w:rPr>
          <w:spacing w:val="-1"/>
          <w:w w:val="105"/>
          <w:sz w:val="24"/>
        </w:rPr>
        <w:t>纯理论课</w:t>
      </w:r>
      <w:r>
        <w:rPr>
          <w:spacing w:val="-1"/>
          <w:w w:val="105"/>
          <w:sz w:val="24"/>
        </w:rPr>
        <w:t>,</w:t>
      </w:r>
      <w:r>
        <w:rPr>
          <w:spacing w:val="-16"/>
          <w:w w:val="105"/>
          <w:sz w:val="24"/>
        </w:rPr>
        <w:t>B</w:t>
      </w:r>
      <w:r>
        <w:rPr>
          <w:spacing w:val="-4"/>
          <w:w w:val="105"/>
          <w:sz w:val="24"/>
        </w:rPr>
        <w:t xml:space="preserve"> </w:t>
      </w:r>
      <w:r>
        <w:rPr>
          <w:spacing w:val="-4"/>
          <w:w w:val="105"/>
          <w:sz w:val="24"/>
        </w:rPr>
        <w:t>类</w:t>
      </w:r>
      <w:r>
        <w:rPr>
          <w:spacing w:val="-4"/>
          <w:w w:val="105"/>
          <w:sz w:val="24"/>
        </w:rPr>
        <w:t>-(</w:t>
      </w:r>
      <w:r>
        <w:rPr>
          <w:spacing w:val="-4"/>
          <w:w w:val="105"/>
          <w:sz w:val="24"/>
        </w:rPr>
        <w:t>理论</w:t>
      </w:r>
      <w:r>
        <w:rPr>
          <w:spacing w:val="-4"/>
          <w:w w:val="105"/>
          <w:sz w:val="24"/>
        </w:rPr>
        <w:t>+</w:t>
      </w:r>
      <w:r>
        <w:rPr>
          <w:spacing w:val="-4"/>
          <w:w w:val="105"/>
          <w:sz w:val="24"/>
        </w:rPr>
        <w:t>实践</w:t>
      </w:r>
      <w:r>
        <w:rPr>
          <w:spacing w:val="-4"/>
          <w:w w:val="105"/>
          <w:sz w:val="24"/>
        </w:rPr>
        <w:t xml:space="preserve">) </w:t>
      </w:r>
      <w:r>
        <w:rPr>
          <w:w w:val="115"/>
          <w:sz w:val="24"/>
        </w:rPr>
        <w:t>课</w:t>
      </w:r>
      <w:r>
        <w:rPr>
          <w:w w:val="115"/>
          <w:sz w:val="24"/>
        </w:rPr>
        <w:t>,C</w:t>
      </w:r>
      <w:r>
        <w:rPr>
          <w:spacing w:val="-12"/>
          <w:w w:val="115"/>
          <w:sz w:val="24"/>
        </w:rPr>
        <w:t xml:space="preserve"> </w:t>
      </w:r>
      <w:r>
        <w:rPr>
          <w:spacing w:val="-12"/>
          <w:w w:val="115"/>
          <w:sz w:val="24"/>
        </w:rPr>
        <w:t>类</w:t>
      </w:r>
      <w:r>
        <w:rPr>
          <w:spacing w:val="-12"/>
          <w:w w:val="115"/>
          <w:sz w:val="24"/>
        </w:rPr>
        <w:t>-</w:t>
      </w:r>
      <w:r>
        <w:rPr>
          <w:spacing w:val="-12"/>
          <w:w w:val="115"/>
          <w:sz w:val="24"/>
        </w:rPr>
        <w:t>纯实践课。</w:t>
      </w:r>
    </w:p>
    <w:p w:rsidR="003D1181" w:rsidRDefault="003D1181">
      <w:pPr>
        <w:pStyle w:val="a3"/>
        <w:spacing w:before="7"/>
        <w:rPr>
          <w:sz w:val="17"/>
        </w:rPr>
      </w:pPr>
    </w:p>
    <w:p w:rsidR="003D1181" w:rsidRDefault="00EB6E1E">
      <w:pPr>
        <w:pStyle w:val="2"/>
        <w:spacing w:before="1"/>
        <w:ind w:left="749"/>
      </w:pPr>
      <w:bookmarkStart w:id="15" w:name="_TOC_250008"/>
      <w:bookmarkEnd w:id="15"/>
      <w:r>
        <w:rPr>
          <w:w w:val="115"/>
        </w:rPr>
        <w:t>(</w:t>
      </w:r>
      <w:r>
        <w:rPr>
          <w:w w:val="115"/>
        </w:rPr>
        <w:t>三</w:t>
      </w:r>
      <w:r>
        <w:rPr>
          <w:w w:val="115"/>
        </w:rPr>
        <w:t>)</w:t>
      </w:r>
      <w:r>
        <w:rPr>
          <w:w w:val="115"/>
        </w:rPr>
        <w:t>学时比例表</w:t>
      </w:r>
    </w:p>
    <w:p w:rsidR="003D1181" w:rsidRDefault="003D1181">
      <w:pPr>
        <w:pStyle w:val="a3"/>
        <w:spacing w:before="2"/>
        <w:rPr>
          <w:b/>
          <w:sz w:val="36"/>
        </w:rPr>
      </w:pPr>
    </w:p>
    <w:p w:rsidR="003D1181" w:rsidRDefault="00EB6E1E">
      <w:pPr>
        <w:spacing w:before="1"/>
        <w:ind w:right="436"/>
        <w:jc w:val="center"/>
        <w:rPr>
          <w:b/>
          <w:sz w:val="20"/>
        </w:rPr>
      </w:pPr>
      <w:r>
        <w:rPr>
          <w:b/>
          <w:w w:val="110"/>
          <w:sz w:val="20"/>
        </w:rPr>
        <w:t>表</w:t>
      </w:r>
      <w:r>
        <w:rPr>
          <w:b/>
          <w:w w:val="110"/>
          <w:sz w:val="20"/>
        </w:rPr>
        <w:t xml:space="preserve"> 7:</w:t>
      </w:r>
      <w:r>
        <w:rPr>
          <w:b/>
          <w:w w:val="110"/>
          <w:sz w:val="20"/>
        </w:rPr>
        <w:t>学时比例统计表</w:t>
      </w:r>
    </w:p>
    <w:p w:rsidR="003D1181" w:rsidRDefault="003D1181">
      <w:pPr>
        <w:pStyle w:val="a3"/>
        <w:spacing w:before="10"/>
        <w:rPr>
          <w:b/>
          <w:sz w:val="10"/>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4"/>
        <w:gridCol w:w="1604"/>
        <w:gridCol w:w="913"/>
        <w:gridCol w:w="947"/>
        <w:gridCol w:w="1715"/>
        <w:gridCol w:w="1225"/>
        <w:gridCol w:w="1297"/>
      </w:tblGrid>
      <w:tr w:rsidR="003D1181">
        <w:trPr>
          <w:trHeight w:val="657"/>
        </w:trPr>
        <w:tc>
          <w:tcPr>
            <w:tcW w:w="1234" w:type="dxa"/>
            <w:vMerge w:val="restart"/>
            <w:shd w:val="clear" w:color="auto" w:fill="BDD6EE"/>
          </w:tcPr>
          <w:p w:rsidR="003D1181" w:rsidRDefault="003D1181">
            <w:pPr>
              <w:pStyle w:val="TableParagraph"/>
              <w:rPr>
                <w:b/>
              </w:rPr>
            </w:pPr>
          </w:p>
          <w:p w:rsidR="003D1181" w:rsidRDefault="003D1181">
            <w:pPr>
              <w:pStyle w:val="TableParagraph"/>
              <w:spacing w:before="1"/>
              <w:rPr>
                <w:b/>
                <w:sz w:val="17"/>
              </w:rPr>
            </w:pPr>
          </w:p>
          <w:p w:rsidR="003D1181" w:rsidRDefault="00EB6E1E">
            <w:pPr>
              <w:pStyle w:val="TableParagraph"/>
              <w:ind w:left="137"/>
              <w:rPr>
                <w:rFonts w:ascii="黑体" w:eastAsia="黑体"/>
                <w:b/>
                <w:sz w:val="23"/>
              </w:rPr>
            </w:pPr>
            <w:r>
              <w:rPr>
                <w:rFonts w:ascii="黑体" w:eastAsia="黑体" w:hint="eastAsia"/>
                <w:b/>
                <w:w w:val="105"/>
                <w:sz w:val="23"/>
              </w:rPr>
              <w:t>课程类型</w:t>
            </w:r>
          </w:p>
        </w:tc>
        <w:tc>
          <w:tcPr>
            <w:tcW w:w="1604" w:type="dxa"/>
            <w:vMerge w:val="restart"/>
            <w:shd w:val="clear" w:color="auto" w:fill="BDD6EE"/>
          </w:tcPr>
          <w:p w:rsidR="003D1181" w:rsidRDefault="003D1181">
            <w:pPr>
              <w:pStyle w:val="TableParagraph"/>
              <w:rPr>
                <w:b/>
              </w:rPr>
            </w:pPr>
          </w:p>
          <w:p w:rsidR="003D1181" w:rsidRDefault="003D1181">
            <w:pPr>
              <w:pStyle w:val="TableParagraph"/>
              <w:spacing w:before="1"/>
              <w:rPr>
                <w:b/>
                <w:sz w:val="17"/>
              </w:rPr>
            </w:pPr>
          </w:p>
          <w:p w:rsidR="003D1181" w:rsidRDefault="00EB6E1E">
            <w:pPr>
              <w:pStyle w:val="TableParagraph"/>
              <w:ind w:left="198"/>
              <w:rPr>
                <w:rFonts w:ascii="黑体" w:eastAsia="黑体"/>
                <w:b/>
                <w:sz w:val="23"/>
              </w:rPr>
            </w:pPr>
            <w:r>
              <w:rPr>
                <w:rFonts w:ascii="黑体" w:eastAsia="黑体" w:hint="eastAsia"/>
                <w:b/>
                <w:w w:val="105"/>
                <w:sz w:val="23"/>
              </w:rPr>
              <w:t>公共基础课</w:t>
            </w:r>
          </w:p>
        </w:tc>
        <w:tc>
          <w:tcPr>
            <w:tcW w:w="1860" w:type="dxa"/>
            <w:gridSpan w:val="2"/>
            <w:shd w:val="clear" w:color="auto" w:fill="BDD6EE"/>
          </w:tcPr>
          <w:p w:rsidR="003D1181" w:rsidRDefault="003D1181">
            <w:pPr>
              <w:pStyle w:val="TableParagraph"/>
              <w:spacing w:before="9"/>
              <w:rPr>
                <w:b/>
                <w:sz w:val="17"/>
              </w:rPr>
            </w:pPr>
          </w:p>
          <w:p w:rsidR="003D1181" w:rsidRDefault="00EB6E1E">
            <w:pPr>
              <w:pStyle w:val="TableParagraph"/>
              <w:ind w:left="325"/>
              <w:rPr>
                <w:rFonts w:ascii="黑体" w:eastAsia="黑体"/>
                <w:b/>
                <w:sz w:val="23"/>
              </w:rPr>
            </w:pPr>
            <w:r>
              <w:rPr>
                <w:rFonts w:ascii="黑体" w:eastAsia="黑体" w:hint="eastAsia"/>
                <w:b/>
                <w:w w:val="105"/>
                <w:sz w:val="23"/>
              </w:rPr>
              <w:t>专业技能课</w:t>
            </w:r>
          </w:p>
        </w:tc>
        <w:tc>
          <w:tcPr>
            <w:tcW w:w="1715" w:type="dxa"/>
            <w:vMerge w:val="restart"/>
            <w:shd w:val="clear" w:color="auto" w:fill="BDD6EE"/>
          </w:tcPr>
          <w:p w:rsidR="003D1181" w:rsidRDefault="003D1181">
            <w:pPr>
              <w:pStyle w:val="TableParagraph"/>
              <w:rPr>
                <w:b/>
              </w:rPr>
            </w:pPr>
          </w:p>
          <w:p w:rsidR="003D1181" w:rsidRDefault="003D1181">
            <w:pPr>
              <w:pStyle w:val="TableParagraph"/>
              <w:spacing w:before="1"/>
              <w:rPr>
                <w:b/>
                <w:sz w:val="17"/>
              </w:rPr>
            </w:pPr>
          </w:p>
          <w:p w:rsidR="003D1181" w:rsidRDefault="00EB6E1E">
            <w:pPr>
              <w:pStyle w:val="TableParagraph"/>
              <w:ind w:left="589" w:right="590"/>
              <w:jc w:val="center"/>
              <w:rPr>
                <w:rFonts w:ascii="黑体" w:eastAsia="黑体"/>
                <w:b/>
                <w:sz w:val="23"/>
              </w:rPr>
            </w:pPr>
            <w:r>
              <w:rPr>
                <w:rFonts w:ascii="黑体" w:eastAsia="黑体" w:hint="eastAsia"/>
                <w:b/>
                <w:w w:val="105"/>
                <w:sz w:val="23"/>
              </w:rPr>
              <w:t>合计</w:t>
            </w:r>
          </w:p>
        </w:tc>
        <w:tc>
          <w:tcPr>
            <w:tcW w:w="2522" w:type="dxa"/>
            <w:gridSpan w:val="2"/>
            <w:shd w:val="clear" w:color="auto" w:fill="BDD6EE"/>
          </w:tcPr>
          <w:p w:rsidR="003D1181" w:rsidRDefault="003D1181">
            <w:pPr>
              <w:pStyle w:val="TableParagraph"/>
              <w:spacing w:before="9"/>
              <w:rPr>
                <w:b/>
                <w:sz w:val="17"/>
              </w:rPr>
            </w:pPr>
          </w:p>
          <w:p w:rsidR="003D1181" w:rsidRDefault="00EB6E1E">
            <w:pPr>
              <w:pStyle w:val="TableParagraph"/>
              <w:ind w:left="534"/>
              <w:rPr>
                <w:rFonts w:ascii="黑体" w:eastAsia="黑体"/>
                <w:b/>
                <w:sz w:val="23"/>
              </w:rPr>
            </w:pPr>
            <w:r>
              <w:rPr>
                <w:rFonts w:ascii="黑体" w:eastAsia="黑体" w:hint="eastAsia"/>
                <w:b/>
                <w:w w:val="115"/>
                <w:sz w:val="23"/>
              </w:rPr>
              <w:t>其中</w:t>
            </w:r>
            <w:r>
              <w:rPr>
                <w:rFonts w:ascii="黑体" w:eastAsia="黑体" w:hint="eastAsia"/>
                <w:b/>
                <w:w w:val="115"/>
                <w:sz w:val="23"/>
              </w:rPr>
              <w:t>:</w:t>
            </w:r>
            <w:r>
              <w:rPr>
                <w:rFonts w:ascii="黑体" w:eastAsia="黑体" w:hint="eastAsia"/>
                <w:b/>
                <w:w w:val="115"/>
                <w:sz w:val="23"/>
              </w:rPr>
              <w:t>选修课</w:t>
            </w:r>
          </w:p>
        </w:tc>
      </w:tr>
      <w:tr w:rsidR="003D1181">
        <w:trPr>
          <w:trHeight w:val="537"/>
        </w:trPr>
        <w:tc>
          <w:tcPr>
            <w:tcW w:w="1234" w:type="dxa"/>
            <w:vMerge/>
            <w:tcBorders>
              <w:top w:val="nil"/>
            </w:tcBorders>
            <w:shd w:val="clear" w:color="auto" w:fill="BDD6EE"/>
          </w:tcPr>
          <w:p w:rsidR="003D1181" w:rsidRDefault="003D1181">
            <w:pPr>
              <w:rPr>
                <w:sz w:val="2"/>
                <w:szCs w:val="2"/>
              </w:rPr>
            </w:pPr>
          </w:p>
        </w:tc>
        <w:tc>
          <w:tcPr>
            <w:tcW w:w="1604" w:type="dxa"/>
            <w:vMerge/>
            <w:tcBorders>
              <w:top w:val="nil"/>
            </w:tcBorders>
            <w:shd w:val="clear" w:color="auto" w:fill="BDD6EE"/>
          </w:tcPr>
          <w:p w:rsidR="003D1181" w:rsidRDefault="003D1181">
            <w:pPr>
              <w:rPr>
                <w:sz w:val="2"/>
                <w:szCs w:val="2"/>
              </w:rPr>
            </w:pPr>
          </w:p>
        </w:tc>
        <w:tc>
          <w:tcPr>
            <w:tcW w:w="913" w:type="dxa"/>
            <w:shd w:val="clear" w:color="auto" w:fill="BDD6EE"/>
          </w:tcPr>
          <w:p w:rsidR="003D1181" w:rsidRDefault="00EB6E1E">
            <w:pPr>
              <w:pStyle w:val="TableParagraph"/>
              <w:spacing w:before="165"/>
              <w:ind w:right="207"/>
              <w:jc w:val="right"/>
              <w:rPr>
                <w:rFonts w:ascii="黑体" w:eastAsia="黑体"/>
                <w:b/>
                <w:sz w:val="23"/>
              </w:rPr>
            </w:pPr>
            <w:r>
              <w:rPr>
                <w:rFonts w:ascii="黑体" w:eastAsia="黑体" w:hint="eastAsia"/>
                <w:b/>
                <w:w w:val="105"/>
                <w:sz w:val="23"/>
              </w:rPr>
              <w:t>理论</w:t>
            </w:r>
          </w:p>
        </w:tc>
        <w:tc>
          <w:tcPr>
            <w:tcW w:w="947" w:type="dxa"/>
            <w:shd w:val="clear" w:color="auto" w:fill="BDD6EE"/>
          </w:tcPr>
          <w:p w:rsidR="003D1181" w:rsidRDefault="00EB6E1E">
            <w:pPr>
              <w:pStyle w:val="TableParagraph"/>
              <w:spacing w:before="165"/>
              <w:ind w:left="232"/>
              <w:rPr>
                <w:rFonts w:ascii="黑体" w:eastAsia="黑体"/>
                <w:b/>
                <w:sz w:val="23"/>
              </w:rPr>
            </w:pPr>
            <w:r>
              <w:rPr>
                <w:rFonts w:ascii="黑体" w:eastAsia="黑体" w:hint="eastAsia"/>
                <w:b/>
                <w:w w:val="105"/>
                <w:sz w:val="23"/>
              </w:rPr>
              <w:t>实践</w:t>
            </w:r>
          </w:p>
        </w:tc>
        <w:tc>
          <w:tcPr>
            <w:tcW w:w="1715" w:type="dxa"/>
            <w:vMerge/>
            <w:tcBorders>
              <w:top w:val="nil"/>
            </w:tcBorders>
            <w:shd w:val="clear" w:color="auto" w:fill="BDD6EE"/>
          </w:tcPr>
          <w:p w:rsidR="003D1181" w:rsidRDefault="003D1181">
            <w:pPr>
              <w:rPr>
                <w:sz w:val="2"/>
                <w:szCs w:val="2"/>
              </w:rPr>
            </w:pPr>
          </w:p>
        </w:tc>
        <w:tc>
          <w:tcPr>
            <w:tcW w:w="1225" w:type="dxa"/>
            <w:shd w:val="clear" w:color="auto" w:fill="BDD6EE"/>
          </w:tcPr>
          <w:p w:rsidR="003D1181" w:rsidRDefault="00EB6E1E">
            <w:pPr>
              <w:pStyle w:val="TableParagraph"/>
              <w:spacing w:before="165"/>
              <w:ind w:left="101" w:right="103"/>
              <w:jc w:val="center"/>
              <w:rPr>
                <w:rFonts w:ascii="黑体" w:eastAsia="黑体"/>
                <w:b/>
                <w:sz w:val="23"/>
              </w:rPr>
            </w:pPr>
            <w:r>
              <w:rPr>
                <w:rFonts w:ascii="黑体" w:eastAsia="黑体" w:hint="eastAsia"/>
                <w:b/>
                <w:w w:val="105"/>
                <w:sz w:val="23"/>
              </w:rPr>
              <w:t>公共选修</w:t>
            </w:r>
          </w:p>
        </w:tc>
        <w:tc>
          <w:tcPr>
            <w:tcW w:w="1297" w:type="dxa"/>
            <w:shd w:val="clear" w:color="auto" w:fill="BDD6EE"/>
          </w:tcPr>
          <w:p w:rsidR="003D1181" w:rsidRDefault="00EB6E1E">
            <w:pPr>
              <w:pStyle w:val="TableParagraph"/>
              <w:spacing w:before="165"/>
              <w:ind w:left="137" w:right="139"/>
              <w:jc w:val="center"/>
              <w:rPr>
                <w:rFonts w:ascii="黑体" w:eastAsia="黑体"/>
                <w:b/>
                <w:sz w:val="23"/>
              </w:rPr>
            </w:pPr>
            <w:r>
              <w:rPr>
                <w:rFonts w:ascii="黑体" w:eastAsia="黑体" w:hint="eastAsia"/>
                <w:b/>
                <w:w w:val="105"/>
                <w:sz w:val="23"/>
              </w:rPr>
              <w:t>专业选修</w:t>
            </w:r>
          </w:p>
        </w:tc>
      </w:tr>
      <w:tr w:rsidR="003D1181">
        <w:trPr>
          <w:trHeight w:val="532"/>
        </w:trPr>
        <w:tc>
          <w:tcPr>
            <w:tcW w:w="1234" w:type="dxa"/>
          </w:tcPr>
          <w:p w:rsidR="003D1181" w:rsidRDefault="00EB6E1E">
            <w:pPr>
              <w:pStyle w:val="TableParagraph"/>
              <w:spacing w:before="158"/>
              <w:ind w:left="117" w:right="106"/>
              <w:jc w:val="center"/>
              <w:rPr>
                <w:rFonts w:ascii="黑体" w:eastAsia="黑体"/>
                <w:sz w:val="24"/>
              </w:rPr>
            </w:pPr>
            <w:r>
              <w:rPr>
                <w:rFonts w:ascii="黑体" w:eastAsia="黑体" w:hint="eastAsia"/>
                <w:sz w:val="24"/>
              </w:rPr>
              <w:t>学分</w:t>
            </w:r>
          </w:p>
        </w:tc>
        <w:tc>
          <w:tcPr>
            <w:tcW w:w="1604" w:type="dxa"/>
          </w:tcPr>
          <w:p w:rsidR="003D1181" w:rsidRDefault="00EB6E1E">
            <w:pPr>
              <w:pStyle w:val="TableParagraph"/>
              <w:spacing w:before="158"/>
              <w:ind w:left="658" w:right="655"/>
              <w:jc w:val="center"/>
              <w:rPr>
                <w:rFonts w:ascii="黑体"/>
                <w:sz w:val="24"/>
              </w:rPr>
            </w:pPr>
            <w:r>
              <w:rPr>
                <w:rFonts w:ascii="黑体"/>
                <w:sz w:val="24"/>
              </w:rPr>
              <w:t>61</w:t>
            </w:r>
          </w:p>
        </w:tc>
        <w:tc>
          <w:tcPr>
            <w:tcW w:w="1860" w:type="dxa"/>
            <w:gridSpan w:val="2"/>
          </w:tcPr>
          <w:p w:rsidR="003D1181" w:rsidRDefault="00EB6E1E">
            <w:pPr>
              <w:pStyle w:val="TableParagraph"/>
              <w:spacing w:before="158"/>
              <w:ind w:left="725" w:right="725"/>
              <w:jc w:val="center"/>
              <w:rPr>
                <w:rFonts w:ascii="黑体"/>
                <w:sz w:val="24"/>
              </w:rPr>
            </w:pPr>
            <w:r>
              <w:rPr>
                <w:rFonts w:ascii="黑体"/>
                <w:sz w:val="24"/>
              </w:rPr>
              <w:t>112</w:t>
            </w:r>
          </w:p>
        </w:tc>
        <w:tc>
          <w:tcPr>
            <w:tcW w:w="1715" w:type="dxa"/>
          </w:tcPr>
          <w:p w:rsidR="003D1181" w:rsidRDefault="00EB6E1E">
            <w:pPr>
              <w:pStyle w:val="TableParagraph"/>
              <w:spacing w:before="158"/>
              <w:ind w:left="532" w:right="533"/>
              <w:jc w:val="center"/>
              <w:rPr>
                <w:rFonts w:ascii="黑体"/>
                <w:sz w:val="24"/>
              </w:rPr>
            </w:pPr>
            <w:r>
              <w:rPr>
                <w:rFonts w:ascii="黑体"/>
                <w:sz w:val="24"/>
              </w:rPr>
              <w:t>173</w:t>
            </w:r>
          </w:p>
        </w:tc>
        <w:tc>
          <w:tcPr>
            <w:tcW w:w="1225" w:type="dxa"/>
          </w:tcPr>
          <w:p w:rsidR="003D1181" w:rsidRDefault="00EB6E1E">
            <w:pPr>
              <w:pStyle w:val="TableParagraph"/>
              <w:spacing w:before="158"/>
              <w:ind w:right="2"/>
              <w:jc w:val="center"/>
              <w:rPr>
                <w:rFonts w:ascii="黑体"/>
                <w:sz w:val="24"/>
              </w:rPr>
            </w:pPr>
            <w:r>
              <w:rPr>
                <w:rFonts w:ascii="黑体"/>
                <w:sz w:val="24"/>
              </w:rPr>
              <w:t>5</w:t>
            </w:r>
          </w:p>
        </w:tc>
        <w:tc>
          <w:tcPr>
            <w:tcW w:w="1297" w:type="dxa"/>
          </w:tcPr>
          <w:p w:rsidR="003D1181" w:rsidRDefault="00EB6E1E">
            <w:pPr>
              <w:pStyle w:val="TableParagraph"/>
              <w:spacing w:before="158"/>
              <w:ind w:right="2"/>
              <w:jc w:val="center"/>
              <w:rPr>
                <w:rFonts w:ascii="黑体"/>
                <w:sz w:val="24"/>
              </w:rPr>
            </w:pPr>
            <w:r>
              <w:rPr>
                <w:rFonts w:ascii="黑体"/>
                <w:sz w:val="24"/>
              </w:rPr>
              <w:t>2</w:t>
            </w:r>
          </w:p>
        </w:tc>
      </w:tr>
      <w:tr w:rsidR="003D1181">
        <w:trPr>
          <w:trHeight w:val="566"/>
        </w:trPr>
        <w:tc>
          <w:tcPr>
            <w:tcW w:w="1234" w:type="dxa"/>
          </w:tcPr>
          <w:p w:rsidR="003D1181" w:rsidRDefault="00EB6E1E">
            <w:pPr>
              <w:pStyle w:val="TableParagraph"/>
              <w:spacing w:before="172"/>
              <w:ind w:left="117" w:right="106"/>
              <w:jc w:val="center"/>
              <w:rPr>
                <w:rFonts w:ascii="黑体" w:eastAsia="黑体"/>
                <w:sz w:val="24"/>
              </w:rPr>
            </w:pPr>
            <w:r>
              <w:rPr>
                <w:rFonts w:ascii="黑体" w:eastAsia="黑体" w:hint="eastAsia"/>
                <w:sz w:val="24"/>
              </w:rPr>
              <w:t>学时</w:t>
            </w:r>
          </w:p>
        </w:tc>
        <w:tc>
          <w:tcPr>
            <w:tcW w:w="1604" w:type="dxa"/>
          </w:tcPr>
          <w:p w:rsidR="003D1181" w:rsidRDefault="00EB6E1E">
            <w:pPr>
              <w:pStyle w:val="TableParagraph"/>
              <w:spacing w:before="172"/>
              <w:ind w:left="558"/>
              <w:rPr>
                <w:rFonts w:ascii="黑体"/>
                <w:sz w:val="24"/>
              </w:rPr>
            </w:pPr>
            <w:r>
              <w:rPr>
                <w:rFonts w:ascii="黑体"/>
                <w:sz w:val="24"/>
              </w:rPr>
              <w:t>1098</w:t>
            </w:r>
          </w:p>
        </w:tc>
        <w:tc>
          <w:tcPr>
            <w:tcW w:w="913" w:type="dxa"/>
          </w:tcPr>
          <w:p w:rsidR="003D1181" w:rsidRDefault="00EB6E1E">
            <w:pPr>
              <w:pStyle w:val="TableParagraph"/>
              <w:spacing w:before="172"/>
              <w:ind w:right="267"/>
              <w:jc w:val="right"/>
              <w:rPr>
                <w:rFonts w:ascii="黑体"/>
                <w:sz w:val="24"/>
              </w:rPr>
            </w:pPr>
            <w:r>
              <w:rPr>
                <w:rFonts w:ascii="黑体"/>
                <w:sz w:val="24"/>
              </w:rPr>
              <w:t>696</w:t>
            </w:r>
          </w:p>
        </w:tc>
        <w:tc>
          <w:tcPr>
            <w:tcW w:w="947" w:type="dxa"/>
          </w:tcPr>
          <w:p w:rsidR="003D1181" w:rsidRDefault="00EB6E1E">
            <w:pPr>
              <w:pStyle w:val="TableParagraph"/>
              <w:spacing w:before="172"/>
              <w:ind w:left="232"/>
              <w:rPr>
                <w:rFonts w:ascii="黑体"/>
                <w:sz w:val="24"/>
              </w:rPr>
            </w:pPr>
            <w:r>
              <w:rPr>
                <w:rFonts w:ascii="黑体"/>
                <w:sz w:val="24"/>
              </w:rPr>
              <w:t>1368</w:t>
            </w:r>
          </w:p>
        </w:tc>
        <w:tc>
          <w:tcPr>
            <w:tcW w:w="1715" w:type="dxa"/>
          </w:tcPr>
          <w:p w:rsidR="003D1181" w:rsidRDefault="00EB6E1E">
            <w:pPr>
              <w:pStyle w:val="TableParagraph"/>
              <w:spacing w:before="172"/>
              <w:ind w:left="532" w:right="533"/>
              <w:jc w:val="center"/>
              <w:rPr>
                <w:rFonts w:ascii="黑体"/>
                <w:sz w:val="24"/>
              </w:rPr>
            </w:pPr>
            <w:r>
              <w:rPr>
                <w:rFonts w:ascii="黑体"/>
                <w:sz w:val="24"/>
              </w:rPr>
              <w:t>3162</w:t>
            </w:r>
          </w:p>
        </w:tc>
        <w:tc>
          <w:tcPr>
            <w:tcW w:w="1225" w:type="dxa"/>
          </w:tcPr>
          <w:p w:rsidR="003D1181" w:rsidRDefault="00EB6E1E">
            <w:pPr>
              <w:pStyle w:val="TableParagraph"/>
              <w:spacing w:before="172"/>
              <w:ind w:left="101" w:right="103"/>
              <w:jc w:val="center"/>
              <w:rPr>
                <w:rFonts w:ascii="黑体"/>
                <w:sz w:val="24"/>
              </w:rPr>
            </w:pPr>
            <w:r>
              <w:rPr>
                <w:rFonts w:ascii="黑体"/>
                <w:sz w:val="24"/>
              </w:rPr>
              <w:t>90</w:t>
            </w:r>
          </w:p>
        </w:tc>
        <w:tc>
          <w:tcPr>
            <w:tcW w:w="1297" w:type="dxa"/>
          </w:tcPr>
          <w:p w:rsidR="003D1181" w:rsidRDefault="00EB6E1E">
            <w:pPr>
              <w:pStyle w:val="TableParagraph"/>
              <w:spacing w:before="172"/>
              <w:ind w:left="137" w:right="139"/>
              <w:jc w:val="center"/>
              <w:rPr>
                <w:rFonts w:ascii="黑体"/>
                <w:sz w:val="24"/>
              </w:rPr>
            </w:pPr>
            <w:r>
              <w:rPr>
                <w:rFonts w:ascii="黑体"/>
                <w:sz w:val="24"/>
              </w:rPr>
              <w:t>36</w:t>
            </w:r>
          </w:p>
        </w:tc>
      </w:tr>
      <w:tr w:rsidR="003D1181">
        <w:trPr>
          <w:trHeight w:val="623"/>
        </w:trPr>
        <w:tc>
          <w:tcPr>
            <w:tcW w:w="1234" w:type="dxa"/>
          </w:tcPr>
          <w:p w:rsidR="003D1181" w:rsidRDefault="00EB6E1E">
            <w:pPr>
              <w:pStyle w:val="TableParagraph"/>
              <w:spacing w:before="201"/>
              <w:ind w:left="117" w:right="106"/>
              <w:jc w:val="center"/>
              <w:rPr>
                <w:rFonts w:ascii="黑体" w:eastAsia="黑体"/>
                <w:sz w:val="24"/>
              </w:rPr>
            </w:pPr>
            <w:r>
              <w:rPr>
                <w:rFonts w:ascii="黑体" w:eastAsia="黑体" w:hint="eastAsia"/>
                <w:sz w:val="24"/>
              </w:rPr>
              <w:t>学时比例</w:t>
            </w:r>
          </w:p>
        </w:tc>
        <w:tc>
          <w:tcPr>
            <w:tcW w:w="1604" w:type="dxa"/>
          </w:tcPr>
          <w:p w:rsidR="003D1181" w:rsidRDefault="00EB6E1E">
            <w:pPr>
              <w:pStyle w:val="TableParagraph"/>
              <w:spacing w:before="201"/>
              <w:ind w:left="618"/>
              <w:rPr>
                <w:rFonts w:ascii="黑体"/>
                <w:sz w:val="24"/>
              </w:rPr>
            </w:pPr>
            <w:r>
              <w:rPr>
                <w:rFonts w:ascii="黑体"/>
                <w:spacing w:val="2"/>
                <w:sz w:val="24"/>
              </w:rPr>
              <w:t xml:space="preserve">35 </w:t>
            </w:r>
            <w:r>
              <w:rPr>
                <w:rFonts w:ascii="黑体"/>
                <w:noProof/>
                <w:spacing w:val="5"/>
                <w:sz w:val="24"/>
              </w:rPr>
              <w:drawing>
                <wp:inline distT="0" distB="0" distL="0" distR="0">
                  <wp:extent cx="69850" cy="107950"/>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pic:cNvPicPr>
                        </pic:nvPicPr>
                        <pic:blipFill>
                          <a:blip r:embed="rId18" cstate="print"/>
                          <a:stretch>
                            <a:fillRect/>
                          </a:stretch>
                        </pic:blipFill>
                        <pic:spPr>
                          <a:xfrm>
                            <a:off x="0" y="0"/>
                            <a:ext cx="69850" cy="107950"/>
                          </a:xfrm>
                          <a:prstGeom prst="rect">
                            <a:avLst/>
                          </a:prstGeom>
                        </pic:spPr>
                      </pic:pic>
                    </a:graphicData>
                  </a:graphic>
                </wp:inline>
              </w:drawing>
            </w:r>
          </w:p>
        </w:tc>
        <w:tc>
          <w:tcPr>
            <w:tcW w:w="913" w:type="dxa"/>
          </w:tcPr>
          <w:p w:rsidR="003D1181" w:rsidRDefault="00EB6E1E">
            <w:pPr>
              <w:pStyle w:val="TableParagraph"/>
              <w:spacing w:before="201"/>
              <w:ind w:left="273"/>
              <w:rPr>
                <w:rFonts w:ascii="黑体"/>
                <w:sz w:val="24"/>
              </w:rPr>
            </w:pPr>
            <w:r>
              <w:rPr>
                <w:rFonts w:ascii="黑体"/>
                <w:spacing w:val="2"/>
                <w:sz w:val="24"/>
              </w:rPr>
              <w:t xml:space="preserve">22 </w:t>
            </w:r>
            <w:r>
              <w:rPr>
                <w:rFonts w:ascii="黑体"/>
                <w:noProof/>
                <w:spacing w:val="5"/>
                <w:sz w:val="24"/>
              </w:rPr>
              <w:drawing>
                <wp:inline distT="0" distB="0" distL="0" distR="0">
                  <wp:extent cx="69850" cy="107950"/>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pic:cNvPicPr>
                            <a:picLocks noChangeAspect="1"/>
                          </pic:cNvPicPr>
                        </pic:nvPicPr>
                        <pic:blipFill>
                          <a:blip r:embed="rId18" cstate="print"/>
                          <a:stretch>
                            <a:fillRect/>
                          </a:stretch>
                        </pic:blipFill>
                        <pic:spPr>
                          <a:xfrm>
                            <a:off x="0" y="0"/>
                            <a:ext cx="69850" cy="107950"/>
                          </a:xfrm>
                          <a:prstGeom prst="rect">
                            <a:avLst/>
                          </a:prstGeom>
                        </pic:spPr>
                      </pic:pic>
                    </a:graphicData>
                  </a:graphic>
                </wp:inline>
              </w:drawing>
            </w:r>
          </w:p>
        </w:tc>
        <w:tc>
          <w:tcPr>
            <w:tcW w:w="947" w:type="dxa"/>
          </w:tcPr>
          <w:p w:rsidR="003D1181" w:rsidRDefault="00EB6E1E">
            <w:pPr>
              <w:pStyle w:val="TableParagraph"/>
              <w:spacing w:before="201"/>
              <w:ind w:left="292"/>
              <w:rPr>
                <w:rFonts w:ascii="黑体"/>
                <w:sz w:val="24"/>
              </w:rPr>
            </w:pPr>
            <w:r>
              <w:rPr>
                <w:rFonts w:ascii="黑体"/>
                <w:spacing w:val="2"/>
                <w:sz w:val="24"/>
              </w:rPr>
              <w:t xml:space="preserve">43 </w:t>
            </w:r>
            <w:r>
              <w:rPr>
                <w:rFonts w:ascii="黑体"/>
                <w:noProof/>
                <w:spacing w:val="5"/>
                <w:sz w:val="24"/>
              </w:rPr>
              <w:drawing>
                <wp:inline distT="0" distB="0" distL="0" distR="0">
                  <wp:extent cx="69850" cy="10795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18" cstate="print"/>
                          <a:stretch>
                            <a:fillRect/>
                          </a:stretch>
                        </pic:blipFill>
                        <pic:spPr>
                          <a:xfrm>
                            <a:off x="0" y="0"/>
                            <a:ext cx="69850" cy="107950"/>
                          </a:xfrm>
                          <a:prstGeom prst="rect">
                            <a:avLst/>
                          </a:prstGeom>
                        </pic:spPr>
                      </pic:pic>
                    </a:graphicData>
                  </a:graphic>
                </wp:inline>
              </w:drawing>
            </w:r>
          </w:p>
        </w:tc>
        <w:tc>
          <w:tcPr>
            <w:tcW w:w="1715" w:type="dxa"/>
          </w:tcPr>
          <w:p w:rsidR="003D1181" w:rsidRDefault="00EB6E1E">
            <w:pPr>
              <w:pStyle w:val="TableParagraph"/>
              <w:spacing w:before="201"/>
              <w:ind w:left="532" w:right="533"/>
              <w:jc w:val="center"/>
              <w:rPr>
                <w:rFonts w:ascii="黑体" w:hAnsi="黑体"/>
                <w:sz w:val="24"/>
              </w:rPr>
            </w:pPr>
            <w:r>
              <w:rPr>
                <w:rFonts w:ascii="黑体" w:hAnsi="黑体"/>
                <w:sz w:val="24"/>
              </w:rPr>
              <w:t>100</w:t>
            </w:r>
          </w:p>
        </w:tc>
        <w:tc>
          <w:tcPr>
            <w:tcW w:w="1225" w:type="dxa"/>
          </w:tcPr>
          <w:p w:rsidR="003D1181" w:rsidRDefault="00EB6E1E">
            <w:pPr>
              <w:pStyle w:val="TableParagraph"/>
              <w:spacing w:before="201"/>
              <w:ind w:left="101" w:right="103"/>
              <w:jc w:val="center"/>
              <w:rPr>
                <w:rFonts w:ascii="黑体" w:hAnsi="黑体"/>
                <w:sz w:val="24"/>
              </w:rPr>
            </w:pPr>
            <w:r>
              <w:rPr>
                <w:rFonts w:ascii="黑体" w:hAnsi="黑体"/>
                <w:sz w:val="24"/>
              </w:rPr>
              <w:t>3</w:t>
            </w:r>
          </w:p>
        </w:tc>
        <w:tc>
          <w:tcPr>
            <w:tcW w:w="1297" w:type="dxa"/>
          </w:tcPr>
          <w:p w:rsidR="003D1181" w:rsidRDefault="00EB6E1E">
            <w:pPr>
              <w:pStyle w:val="TableParagraph"/>
              <w:spacing w:before="201"/>
              <w:ind w:left="137" w:right="139"/>
              <w:jc w:val="center"/>
              <w:rPr>
                <w:rFonts w:ascii="黑体" w:hAnsi="黑体"/>
                <w:sz w:val="24"/>
              </w:rPr>
            </w:pPr>
            <w:r>
              <w:rPr>
                <w:rFonts w:ascii="黑体" w:hAnsi="黑体"/>
                <w:sz w:val="24"/>
              </w:rPr>
              <w:t>1</w:t>
            </w:r>
          </w:p>
        </w:tc>
      </w:tr>
    </w:tbl>
    <w:p w:rsidR="003D1181" w:rsidRDefault="003D1181">
      <w:pPr>
        <w:pStyle w:val="a3"/>
        <w:rPr>
          <w:b/>
          <w:sz w:val="20"/>
        </w:rPr>
      </w:pPr>
    </w:p>
    <w:p w:rsidR="003D1181" w:rsidRDefault="003D1181">
      <w:pPr>
        <w:pStyle w:val="a3"/>
        <w:spacing w:before="11"/>
        <w:rPr>
          <w:b/>
          <w:sz w:val="16"/>
        </w:rPr>
      </w:pPr>
    </w:p>
    <w:p w:rsidR="003D1181" w:rsidRDefault="00EB6E1E">
      <w:pPr>
        <w:ind w:left="749"/>
        <w:rPr>
          <w:b/>
          <w:sz w:val="31"/>
        </w:rPr>
      </w:pPr>
      <w:r>
        <w:rPr>
          <w:noProof/>
        </w:rPr>
        <w:drawing>
          <wp:anchor distT="0" distB="0" distL="0" distR="0" simplePos="0" relativeHeight="251664384" behindDoc="1" locked="0" layoutInCell="1" allowOverlap="1">
            <wp:simplePos x="0" y="0"/>
            <wp:positionH relativeFrom="page">
              <wp:posOffset>4554220</wp:posOffset>
            </wp:positionH>
            <wp:positionV relativeFrom="paragraph">
              <wp:posOffset>-530225</wp:posOffset>
            </wp:positionV>
            <wp:extent cx="69215" cy="106680"/>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pic:cNvPicPr>
                      <a:picLocks noChangeAspect="1"/>
                    </pic:cNvPicPr>
                  </pic:nvPicPr>
                  <pic:blipFill>
                    <a:blip r:embed="rId18" cstate="print"/>
                    <a:stretch>
                      <a:fillRect/>
                    </a:stretch>
                  </pic:blipFill>
                  <pic:spPr>
                    <a:xfrm>
                      <a:off x="0" y="0"/>
                      <a:ext cx="69151" cy="106870"/>
                    </a:xfrm>
                    <a:prstGeom prst="rect">
                      <a:avLst/>
                    </a:prstGeom>
                  </pic:spPr>
                </pic:pic>
              </a:graphicData>
            </a:graphic>
          </wp:anchor>
        </w:drawing>
      </w:r>
      <w:r>
        <w:rPr>
          <w:noProof/>
        </w:rPr>
        <w:drawing>
          <wp:anchor distT="0" distB="0" distL="0" distR="0" simplePos="0" relativeHeight="251665408" behindDoc="1" locked="0" layoutInCell="1" allowOverlap="1">
            <wp:simplePos x="0" y="0"/>
            <wp:positionH relativeFrom="page">
              <wp:posOffset>5410835</wp:posOffset>
            </wp:positionH>
            <wp:positionV relativeFrom="paragraph">
              <wp:posOffset>-530225</wp:posOffset>
            </wp:positionV>
            <wp:extent cx="69215" cy="106680"/>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pic:cNvPicPr>
                      <a:picLocks noChangeAspect="1"/>
                    </pic:cNvPicPr>
                  </pic:nvPicPr>
                  <pic:blipFill>
                    <a:blip r:embed="rId18" cstate="print"/>
                    <a:stretch>
                      <a:fillRect/>
                    </a:stretch>
                  </pic:blipFill>
                  <pic:spPr>
                    <a:xfrm>
                      <a:off x="0" y="0"/>
                      <a:ext cx="69151" cy="106870"/>
                    </a:xfrm>
                    <a:prstGeom prst="rect">
                      <a:avLst/>
                    </a:prstGeom>
                  </pic:spPr>
                </pic:pic>
              </a:graphicData>
            </a:graphic>
          </wp:anchor>
        </w:drawing>
      </w:r>
      <w:r>
        <w:rPr>
          <w:noProof/>
        </w:rPr>
        <w:drawing>
          <wp:anchor distT="0" distB="0" distL="0" distR="0" simplePos="0" relativeHeight="251666432" behindDoc="1" locked="0" layoutInCell="1" allowOverlap="1">
            <wp:simplePos x="0" y="0"/>
            <wp:positionH relativeFrom="page">
              <wp:posOffset>6211570</wp:posOffset>
            </wp:positionH>
            <wp:positionV relativeFrom="paragraph">
              <wp:posOffset>-530225</wp:posOffset>
            </wp:positionV>
            <wp:extent cx="69215" cy="106680"/>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png"/>
                    <pic:cNvPicPr>
                      <a:picLocks noChangeAspect="1"/>
                    </pic:cNvPicPr>
                  </pic:nvPicPr>
                  <pic:blipFill>
                    <a:blip r:embed="rId18" cstate="print"/>
                    <a:stretch>
                      <a:fillRect/>
                    </a:stretch>
                  </pic:blipFill>
                  <pic:spPr>
                    <a:xfrm>
                      <a:off x="0" y="0"/>
                      <a:ext cx="69151" cy="106870"/>
                    </a:xfrm>
                    <a:prstGeom prst="rect">
                      <a:avLst/>
                    </a:prstGeom>
                  </pic:spPr>
                </pic:pic>
              </a:graphicData>
            </a:graphic>
          </wp:anchor>
        </w:drawing>
      </w:r>
      <w:bookmarkStart w:id="16" w:name="_TOC_250007"/>
      <w:bookmarkEnd w:id="16"/>
      <w:r>
        <w:rPr>
          <w:b/>
          <w:sz w:val="31"/>
        </w:rPr>
        <w:t>八、实施保障</w:t>
      </w:r>
    </w:p>
    <w:p w:rsidR="003D1181" w:rsidRDefault="003D1181">
      <w:pPr>
        <w:pStyle w:val="a3"/>
        <w:spacing w:before="8"/>
        <w:rPr>
          <w:b/>
          <w:sz w:val="27"/>
        </w:rPr>
      </w:pPr>
    </w:p>
    <w:p w:rsidR="003D1181" w:rsidRDefault="00EB6E1E">
      <w:pPr>
        <w:pStyle w:val="2"/>
        <w:ind w:left="1310"/>
      </w:pPr>
      <w:bookmarkStart w:id="17" w:name="_TOC_250006"/>
      <w:bookmarkEnd w:id="17"/>
      <w:r>
        <w:rPr>
          <w:w w:val="115"/>
        </w:rPr>
        <w:t>(</w:t>
      </w:r>
      <w:r>
        <w:rPr>
          <w:w w:val="115"/>
        </w:rPr>
        <w:t>一</w:t>
      </w:r>
      <w:r>
        <w:rPr>
          <w:w w:val="115"/>
        </w:rPr>
        <w:t>)</w:t>
      </w:r>
      <w:r>
        <w:rPr>
          <w:w w:val="115"/>
        </w:rPr>
        <w:t>实习实训条件</w:t>
      </w:r>
    </w:p>
    <w:p w:rsidR="003D1181" w:rsidRDefault="00EB6E1E">
      <w:pPr>
        <w:pStyle w:val="a5"/>
        <w:numPr>
          <w:ilvl w:val="1"/>
          <w:numId w:val="9"/>
        </w:numPr>
        <w:tabs>
          <w:tab w:val="left" w:pos="1891"/>
        </w:tabs>
        <w:spacing w:before="231"/>
        <w:jc w:val="both"/>
        <w:rPr>
          <w:b/>
          <w:sz w:val="23"/>
        </w:rPr>
      </w:pPr>
      <w:r>
        <w:rPr>
          <w:b/>
          <w:w w:val="105"/>
          <w:sz w:val="23"/>
        </w:rPr>
        <w:t>校内实训室</w:t>
      </w:r>
    </w:p>
    <w:p w:rsidR="003D1181" w:rsidRDefault="00EB6E1E">
      <w:pPr>
        <w:pStyle w:val="a3"/>
        <w:spacing w:before="89" w:line="364" w:lineRule="auto"/>
        <w:ind w:left="749" w:right="1186" w:firstLine="480"/>
        <w:jc w:val="both"/>
      </w:pPr>
      <w:r>
        <w:rPr>
          <w:spacing w:val="-8"/>
        </w:rPr>
        <w:t>校内实训实习环境应满足专业</w:t>
      </w:r>
      <w:r>
        <w:rPr>
          <w:spacing w:val="-8"/>
        </w:rPr>
        <w:t>(</w:t>
      </w:r>
      <w:r>
        <w:rPr>
          <w:spacing w:val="-8"/>
        </w:rPr>
        <w:t>技能</w:t>
      </w:r>
      <w:r>
        <w:rPr>
          <w:spacing w:val="-8"/>
        </w:rPr>
        <w:t>)</w:t>
      </w:r>
      <w:r>
        <w:rPr>
          <w:spacing w:val="-8"/>
        </w:rPr>
        <w:t>课程的教学需求</w:t>
      </w:r>
      <w:r>
        <w:rPr>
          <w:spacing w:val="-8"/>
        </w:rPr>
        <w:t>,</w:t>
      </w:r>
      <w:r>
        <w:rPr>
          <w:spacing w:val="-8"/>
        </w:rPr>
        <w:t>要具有真实性或仿</w:t>
      </w:r>
      <w:r>
        <w:rPr>
          <w:spacing w:val="-8"/>
        </w:rPr>
        <w:t xml:space="preserve">  </w:t>
      </w:r>
      <w:r>
        <w:rPr>
          <w:spacing w:val="-12"/>
        </w:rPr>
        <w:t>真性</w:t>
      </w:r>
      <w:r>
        <w:rPr>
          <w:spacing w:val="-12"/>
        </w:rPr>
        <w:t>,</w:t>
      </w:r>
      <w:r>
        <w:rPr>
          <w:spacing w:val="-12"/>
        </w:rPr>
        <w:t>具备实训、教学、教研等多项功能及</w:t>
      </w:r>
      <w:r>
        <w:rPr>
          <w:spacing w:val="-12"/>
        </w:rPr>
        <w:t>"</w:t>
      </w:r>
      <w:r>
        <w:rPr>
          <w:spacing w:val="-12"/>
        </w:rPr>
        <w:t>理、实一体化</w:t>
      </w:r>
      <w:r>
        <w:rPr>
          <w:spacing w:val="-12"/>
        </w:rPr>
        <w:t>"</w:t>
      </w:r>
      <w:r>
        <w:rPr>
          <w:spacing w:val="-12"/>
        </w:rPr>
        <w:t>教学功能。校内实</w:t>
      </w:r>
      <w:r>
        <w:rPr>
          <w:spacing w:val="-12"/>
        </w:rPr>
        <w:t xml:space="preserve">  </w:t>
      </w:r>
      <w:r>
        <w:rPr>
          <w:spacing w:val="-7"/>
        </w:rPr>
        <w:t>训基地包括美术基础实训室、专项实训室和综合设计实训室等。学校应根据本专</w:t>
      </w:r>
      <w:r>
        <w:rPr>
          <w:w w:val="105"/>
        </w:rPr>
        <w:t>业学生人数和班级数量</w:t>
      </w:r>
      <w:r>
        <w:rPr>
          <w:w w:val="105"/>
        </w:rPr>
        <w:t>,</w:t>
      </w:r>
      <w:r>
        <w:rPr>
          <w:w w:val="105"/>
        </w:rPr>
        <w:t>合理增加设备数量和工位数量</w:t>
      </w:r>
      <w:r>
        <w:rPr>
          <w:w w:val="105"/>
        </w:rPr>
        <w:t>,</w:t>
      </w:r>
      <w:r>
        <w:rPr>
          <w:w w:val="105"/>
        </w:rPr>
        <w:t>以满足教学要求。</w:t>
      </w:r>
    </w:p>
    <w:p w:rsidR="003D1181" w:rsidRDefault="00EB6E1E">
      <w:pPr>
        <w:pStyle w:val="a3"/>
        <w:spacing w:before="89"/>
        <w:ind w:left="1170"/>
      </w:pPr>
      <w:r>
        <w:t>校内各实训室配置主要设施设备名称及型号规格、数量见下表。</w:t>
      </w:r>
    </w:p>
    <w:p w:rsidR="003D1181" w:rsidRDefault="003D1181">
      <w:pPr>
        <w:sectPr w:rsidR="003D1181">
          <w:footerReference w:type="default" r:id="rId22"/>
          <w:pgSz w:w="11910" w:h="16840"/>
          <w:pgMar w:top="1520" w:right="600" w:bottom="1380" w:left="1060" w:header="0" w:footer="1185" w:gutter="0"/>
          <w:pgNumType w:start="14"/>
          <w:cols w:space="720"/>
        </w:sectPr>
      </w:pPr>
    </w:p>
    <w:p w:rsidR="003D1181" w:rsidRDefault="003D1181">
      <w:pPr>
        <w:pStyle w:val="a3"/>
        <w:spacing w:before="9"/>
        <w:rPr>
          <w:sz w:val="28"/>
        </w:rPr>
      </w:pPr>
    </w:p>
    <w:p w:rsidR="003D1181" w:rsidRDefault="00EB6E1E">
      <w:pPr>
        <w:spacing w:before="73"/>
        <w:ind w:right="436"/>
        <w:jc w:val="center"/>
        <w:rPr>
          <w:b/>
          <w:sz w:val="20"/>
        </w:rPr>
      </w:pPr>
      <w:r>
        <w:rPr>
          <w:b/>
          <w:w w:val="105"/>
          <w:sz w:val="20"/>
        </w:rPr>
        <w:t>表</w:t>
      </w:r>
      <w:r>
        <w:rPr>
          <w:b/>
          <w:w w:val="105"/>
          <w:sz w:val="20"/>
        </w:rPr>
        <w:t xml:space="preserve"> 8:</w:t>
      </w:r>
      <w:r>
        <w:rPr>
          <w:b/>
          <w:w w:val="105"/>
          <w:sz w:val="20"/>
        </w:rPr>
        <w:t>校内主要实训场室</w:t>
      </w:r>
    </w:p>
    <w:p w:rsidR="003D1181" w:rsidRDefault="003D1181">
      <w:pPr>
        <w:pStyle w:val="a3"/>
        <w:rPr>
          <w:b/>
          <w:sz w:val="20"/>
        </w:rPr>
      </w:pPr>
    </w:p>
    <w:p w:rsidR="003D1181" w:rsidRDefault="003D1181">
      <w:pPr>
        <w:pStyle w:val="a3"/>
        <w:spacing w:before="1"/>
        <w:rPr>
          <w:b/>
          <w:sz w:val="14"/>
        </w:rPr>
      </w:pPr>
    </w:p>
    <w:tbl>
      <w:tblPr>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2"/>
        <w:gridCol w:w="2055"/>
        <w:gridCol w:w="1729"/>
        <w:gridCol w:w="1331"/>
        <w:gridCol w:w="2819"/>
      </w:tblGrid>
      <w:tr w:rsidR="003D1181">
        <w:trPr>
          <w:trHeight w:val="465"/>
        </w:trPr>
        <w:tc>
          <w:tcPr>
            <w:tcW w:w="552" w:type="dxa"/>
            <w:vMerge w:val="restart"/>
            <w:shd w:val="clear" w:color="auto" w:fill="BDD6EE"/>
          </w:tcPr>
          <w:p w:rsidR="003D1181" w:rsidRDefault="00EB6E1E">
            <w:pPr>
              <w:pStyle w:val="TableParagraph"/>
              <w:spacing w:before="136" w:line="254" w:lineRule="auto"/>
              <w:ind w:left="110" w:right="189"/>
              <w:rPr>
                <w:b/>
                <w:sz w:val="23"/>
              </w:rPr>
            </w:pPr>
            <w:r>
              <w:rPr>
                <w:b/>
                <w:sz w:val="23"/>
              </w:rPr>
              <w:t>序号</w:t>
            </w:r>
          </w:p>
        </w:tc>
        <w:tc>
          <w:tcPr>
            <w:tcW w:w="2055" w:type="dxa"/>
            <w:vMerge w:val="restart"/>
            <w:shd w:val="clear" w:color="auto" w:fill="BDD6EE"/>
          </w:tcPr>
          <w:p w:rsidR="003D1181" w:rsidRDefault="003D1181">
            <w:pPr>
              <w:pStyle w:val="TableParagraph"/>
              <w:spacing w:before="7"/>
              <w:rPr>
                <w:b/>
              </w:rPr>
            </w:pPr>
          </w:p>
          <w:p w:rsidR="003D1181" w:rsidRDefault="00EB6E1E">
            <w:pPr>
              <w:pStyle w:val="TableParagraph"/>
              <w:spacing w:before="1"/>
              <w:ind w:left="428"/>
              <w:rPr>
                <w:b/>
                <w:sz w:val="23"/>
              </w:rPr>
            </w:pPr>
            <w:r>
              <w:rPr>
                <w:b/>
                <w:w w:val="105"/>
                <w:sz w:val="23"/>
              </w:rPr>
              <w:t>实训室名称</w:t>
            </w:r>
          </w:p>
        </w:tc>
        <w:tc>
          <w:tcPr>
            <w:tcW w:w="3060" w:type="dxa"/>
            <w:gridSpan w:val="2"/>
            <w:shd w:val="clear" w:color="auto" w:fill="BDD6EE"/>
          </w:tcPr>
          <w:p w:rsidR="003D1181" w:rsidRDefault="00EB6E1E">
            <w:pPr>
              <w:pStyle w:val="TableParagraph"/>
              <w:spacing w:before="83"/>
              <w:ind w:left="447"/>
              <w:rPr>
                <w:b/>
                <w:sz w:val="23"/>
              </w:rPr>
            </w:pPr>
            <w:r>
              <w:rPr>
                <w:b/>
                <w:w w:val="105"/>
                <w:sz w:val="23"/>
              </w:rPr>
              <w:t>主要工具和设施设备</w:t>
            </w:r>
          </w:p>
        </w:tc>
        <w:tc>
          <w:tcPr>
            <w:tcW w:w="2819" w:type="dxa"/>
            <w:vMerge w:val="restart"/>
            <w:shd w:val="clear" w:color="auto" w:fill="BDD6EE"/>
          </w:tcPr>
          <w:p w:rsidR="003D1181" w:rsidRDefault="003D1181">
            <w:pPr>
              <w:pStyle w:val="TableParagraph"/>
              <w:spacing w:before="7"/>
              <w:rPr>
                <w:b/>
              </w:rPr>
            </w:pPr>
          </w:p>
          <w:p w:rsidR="003D1181" w:rsidRDefault="00EB6E1E">
            <w:pPr>
              <w:pStyle w:val="TableParagraph"/>
              <w:spacing w:before="1"/>
              <w:ind w:left="1145" w:right="1138"/>
              <w:jc w:val="center"/>
              <w:rPr>
                <w:b/>
                <w:sz w:val="23"/>
              </w:rPr>
            </w:pPr>
            <w:r>
              <w:rPr>
                <w:b/>
                <w:w w:val="105"/>
                <w:sz w:val="23"/>
              </w:rPr>
              <w:t>功能</w:t>
            </w:r>
          </w:p>
        </w:tc>
      </w:tr>
      <w:tr w:rsidR="003D1181">
        <w:trPr>
          <w:trHeight w:val="407"/>
        </w:trPr>
        <w:tc>
          <w:tcPr>
            <w:tcW w:w="552" w:type="dxa"/>
            <w:vMerge/>
            <w:tcBorders>
              <w:top w:val="nil"/>
            </w:tcBorders>
            <w:shd w:val="clear" w:color="auto" w:fill="BDD6EE"/>
          </w:tcPr>
          <w:p w:rsidR="003D1181" w:rsidRDefault="003D1181">
            <w:pPr>
              <w:rPr>
                <w:sz w:val="2"/>
                <w:szCs w:val="2"/>
              </w:rPr>
            </w:pPr>
          </w:p>
        </w:tc>
        <w:tc>
          <w:tcPr>
            <w:tcW w:w="2055" w:type="dxa"/>
            <w:vMerge/>
            <w:tcBorders>
              <w:top w:val="nil"/>
            </w:tcBorders>
            <w:shd w:val="clear" w:color="auto" w:fill="BDD6EE"/>
          </w:tcPr>
          <w:p w:rsidR="003D1181" w:rsidRDefault="003D1181">
            <w:pPr>
              <w:rPr>
                <w:sz w:val="2"/>
                <w:szCs w:val="2"/>
              </w:rPr>
            </w:pPr>
          </w:p>
        </w:tc>
        <w:tc>
          <w:tcPr>
            <w:tcW w:w="1729" w:type="dxa"/>
            <w:shd w:val="clear" w:color="auto" w:fill="BDD6EE"/>
          </w:tcPr>
          <w:p w:rsidR="003D1181" w:rsidRDefault="00EB6E1E">
            <w:pPr>
              <w:pStyle w:val="TableParagraph"/>
              <w:spacing w:before="54"/>
              <w:ind w:left="121" w:right="118"/>
              <w:jc w:val="center"/>
              <w:rPr>
                <w:b/>
                <w:sz w:val="23"/>
              </w:rPr>
            </w:pPr>
            <w:r>
              <w:rPr>
                <w:b/>
                <w:w w:val="105"/>
                <w:sz w:val="23"/>
              </w:rPr>
              <w:t>名称</w:t>
            </w:r>
          </w:p>
        </w:tc>
        <w:tc>
          <w:tcPr>
            <w:tcW w:w="1331" w:type="dxa"/>
            <w:shd w:val="clear" w:color="auto" w:fill="BDD6EE"/>
          </w:tcPr>
          <w:p w:rsidR="003D1181" w:rsidRDefault="00EB6E1E">
            <w:pPr>
              <w:pStyle w:val="TableParagraph"/>
              <w:spacing w:before="54"/>
              <w:ind w:left="342" w:right="339"/>
              <w:jc w:val="center"/>
              <w:rPr>
                <w:b/>
                <w:sz w:val="23"/>
              </w:rPr>
            </w:pPr>
            <w:r>
              <w:rPr>
                <w:b/>
                <w:w w:val="105"/>
                <w:sz w:val="23"/>
              </w:rPr>
              <w:t>数量</w:t>
            </w:r>
          </w:p>
        </w:tc>
        <w:tc>
          <w:tcPr>
            <w:tcW w:w="2819" w:type="dxa"/>
            <w:vMerge/>
            <w:tcBorders>
              <w:top w:val="nil"/>
            </w:tcBorders>
            <w:shd w:val="clear" w:color="auto" w:fill="BDD6EE"/>
          </w:tcPr>
          <w:p w:rsidR="003D1181" w:rsidRDefault="003D1181">
            <w:pPr>
              <w:rPr>
                <w:sz w:val="2"/>
                <w:szCs w:val="2"/>
              </w:rPr>
            </w:pPr>
          </w:p>
        </w:tc>
      </w:tr>
      <w:tr w:rsidR="003D1181">
        <w:trPr>
          <w:trHeight w:val="623"/>
        </w:trPr>
        <w:tc>
          <w:tcPr>
            <w:tcW w:w="552" w:type="dxa"/>
          </w:tcPr>
          <w:p w:rsidR="003D1181" w:rsidRDefault="00EB6E1E">
            <w:pPr>
              <w:pStyle w:val="TableParagraph"/>
              <w:spacing w:before="153"/>
              <w:ind w:right="202"/>
              <w:jc w:val="right"/>
              <w:rPr>
                <w:sz w:val="24"/>
              </w:rPr>
            </w:pPr>
            <w:r>
              <w:rPr>
                <w:sz w:val="24"/>
              </w:rPr>
              <w:t>1</w:t>
            </w:r>
          </w:p>
        </w:tc>
        <w:tc>
          <w:tcPr>
            <w:tcW w:w="2055" w:type="dxa"/>
          </w:tcPr>
          <w:p w:rsidR="003D1181" w:rsidRDefault="00EB6E1E">
            <w:pPr>
              <w:pStyle w:val="TableParagraph"/>
              <w:spacing w:before="153"/>
              <w:ind w:left="408" w:right="397"/>
              <w:jc w:val="center"/>
              <w:rPr>
                <w:sz w:val="24"/>
              </w:rPr>
            </w:pPr>
            <w:r>
              <w:rPr>
                <w:sz w:val="24"/>
              </w:rPr>
              <w:t>第一画室</w:t>
            </w:r>
          </w:p>
        </w:tc>
        <w:tc>
          <w:tcPr>
            <w:tcW w:w="1729" w:type="dxa"/>
          </w:tcPr>
          <w:p w:rsidR="003D1181" w:rsidRDefault="00EB6E1E">
            <w:pPr>
              <w:pStyle w:val="TableParagraph"/>
              <w:ind w:left="141"/>
              <w:rPr>
                <w:sz w:val="24"/>
              </w:rPr>
            </w:pPr>
            <w:r>
              <w:rPr>
                <w:sz w:val="24"/>
              </w:rPr>
              <w:t>静物、画板、</w:t>
            </w:r>
          </w:p>
          <w:p w:rsidR="003D1181" w:rsidRDefault="00EB6E1E">
            <w:pPr>
              <w:pStyle w:val="TableParagraph"/>
              <w:spacing w:before="4" w:line="292" w:lineRule="exact"/>
              <w:ind w:left="141"/>
              <w:rPr>
                <w:sz w:val="24"/>
              </w:rPr>
            </w:pPr>
            <w:r>
              <w:rPr>
                <w:sz w:val="24"/>
              </w:rPr>
              <w:t>画架、范画等</w:t>
            </w:r>
          </w:p>
        </w:tc>
        <w:tc>
          <w:tcPr>
            <w:tcW w:w="1331" w:type="dxa"/>
          </w:tcPr>
          <w:p w:rsidR="003D1181" w:rsidRDefault="00EB6E1E">
            <w:pPr>
              <w:pStyle w:val="TableParagraph"/>
              <w:spacing w:before="153"/>
              <w:ind w:left="342" w:right="339"/>
              <w:jc w:val="center"/>
              <w:rPr>
                <w:sz w:val="24"/>
              </w:rPr>
            </w:pPr>
            <w:r>
              <w:rPr>
                <w:sz w:val="24"/>
              </w:rPr>
              <w:t xml:space="preserve">50 </w:t>
            </w:r>
            <w:r>
              <w:rPr>
                <w:sz w:val="24"/>
              </w:rPr>
              <w:t>套</w:t>
            </w:r>
          </w:p>
        </w:tc>
        <w:tc>
          <w:tcPr>
            <w:tcW w:w="2819" w:type="dxa"/>
          </w:tcPr>
          <w:p w:rsidR="003D1181" w:rsidRDefault="00EB6E1E">
            <w:pPr>
              <w:pStyle w:val="TableParagraph"/>
              <w:ind w:left="107"/>
              <w:rPr>
                <w:sz w:val="24"/>
              </w:rPr>
            </w:pPr>
            <w:r>
              <w:rPr>
                <w:sz w:val="24"/>
              </w:rPr>
              <w:t>用于学生美术基础课实</w:t>
            </w:r>
          </w:p>
          <w:p w:rsidR="003D1181" w:rsidRDefault="00EB6E1E">
            <w:pPr>
              <w:pStyle w:val="TableParagraph"/>
              <w:spacing w:before="4" w:line="292" w:lineRule="exact"/>
              <w:ind w:left="107"/>
              <w:rPr>
                <w:sz w:val="24"/>
              </w:rPr>
            </w:pPr>
            <w:r>
              <w:rPr>
                <w:sz w:val="24"/>
              </w:rPr>
              <w:t>训</w:t>
            </w:r>
          </w:p>
        </w:tc>
      </w:tr>
      <w:tr w:rsidR="003D1181">
        <w:trPr>
          <w:trHeight w:val="623"/>
        </w:trPr>
        <w:tc>
          <w:tcPr>
            <w:tcW w:w="552" w:type="dxa"/>
          </w:tcPr>
          <w:p w:rsidR="003D1181" w:rsidRDefault="00EB6E1E">
            <w:pPr>
              <w:pStyle w:val="TableParagraph"/>
              <w:spacing w:before="153"/>
              <w:ind w:right="202"/>
              <w:jc w:val="right"/>
              <w:rPr>
                <w:sz w:val="24"/>
              </w:rPr>
            </w:pPr>
            <w:r>
              <w:rPr>
                <w:sz w:val="24"/>
              </w:rPr>
              <w:t>2</w:t>
            </w:r>
          </w:p>
        </w:tc>
        <w:tc>
          <w:tcPr>
            <w:tcW w:w="2055" w:type="dxa"/>
          </w:tcPr>
          <w:p w:rsidR="003D1181" w:rsidRDefault="00EB6E1E">
            <w:pPr>
              <w:pStyle w:val="TableParagraph"/>
              <w:spacing w:before="153"/>
              <w:ind w:left="408" w:right="397"/>
              <w:jc w:val="center"/>
              <w:rPr>
                <w:sz w:val="24"/>
              </w:rPr>
            </w:pPr>
            <w:r>
              <w:rPr>
                <w:sz w:val="24"/>
              </w:rPr>
              <w:t>第二画室</w:t>
            </w:r>
          </w:p>
        </w:tc>
        <w:tc>
          <w:tcPr>
            <w:tcW w:w="1729" w:type="dxa"/>
          </w:tcPr>
          <w:p w:rsidR="003D1181" w:rsidRDefault="00EB6E1E">
            <w:pPr>
              <w:pStyle w:val="TableParagraph"/>
              <w:ind w:left="141"/>
              <w:rPr>
                <w:sz w:val="24"/>
              </w:rPr>
            </w:pPr>
            <w:r>
              <w:rPr>
                <w:sz w:val="24"/>
              </w:rPr>
              <w:t>静物、画板、</w:t>
            </w:r>
          </w:p>
          <w:p w:rsidR="003D1181" w:rsidRDefault="00EB6E1E">
            <w:pPr>
              <w:pStyle w:val="TableParagraph"/>
              <w:spacing w:before="4" w:line="292" w:lineRule="exact"/>
              <w:ind w:left="141"/>
              <w:rPr>
                <w:sz w:val="24"/>
              </w:rPr>
            </w:pPr>
            <w:r>
              <w:rPr>
                <w:sz w:val="24"/>
              </w:rPr>
              <w:t>画架、范画等</w:t>
            </w:r>
          </w:p>
        </w:tc>
        <w:tc>
          <w:tcPr>
            <w:tcW w:w="1331" w:type="dxa"/>
          </w:tcPr>
          <w:p w:rsidR="003D1181" w:rsidRDefault="00EB6E1E">
            <w:pPr>
              <w:pStyle w:val="TableParagraph"/>
              <w:spacing w:before="153"/>
              <w:ind w:left="342" w:right="339"/>
              <w:jc w:val="center"/>
              <w:rPr>
                <w:sz w:val="24"/>
              </w:rPr>
            </w:pPr>
            <w:r>
              <w:rPr>
                <w:sz w:val="24"/>
              </w:rPr>
              <w:t xml:space="preserve">50 </w:t>
            </w:r>
            <w:r>
              <w:rPr>
                <w:sz w:val="24"/>
              </w:rPr>
              <w:t>套</w:t>
            </w:r>
          </w:p>
        </w:tc>
        <w:tc>
          <w:tcPr>
            <w:tcW w:w="2819" w:type="dxa"/>
          </w:tcPr>
          <w:p w:rsidR="003D1181" w:rsidRDefault="00EB6E1E">
            <w:pPr>
              <w:pStyle w:val="TableParagraph"/>
              <w:ind w:left="107"/>
              <w:rPr>
                <w:sz w:val="24"/>
              </w:rPr>
            </w:pPr>
            <w:r>
              <w:rPr>
                <w:sz w:val="24"/>
              </w:rPr>
              <w:t>用于学生美术基础课实</w:t>
            </w:r>
          </w:p>
          <w:p w:rsidR="003D1181" w:rsidRDefault="00EB6E1E">
            <w:pPr>
              <w:pStyle w:val="TableParagraph"/>
              <w:spacing w:before="4" w:line="292" w:lineRule="exact"/>
              <w:ind w:left="107"/>
              <w:rPr>
                <w:sz w:val="24"/>
              </w:rPr>
            </w:pPr>
            <w:r>
              <w:rPr>
                <w:sz w:val="24"/>
              </w:rPr>
              <w:t>训</w:t>
            </w:r>
          </w:p>
        </w:tc>
      </w:tr>
      <w:tr w:rsidR="003D1181">
        <w:trPr>
          <w:trHeight w:val="311"/>
        </w:trPr>
        <w:tc>
          <w:tcPr>
            <w:tcW w:w="552" w:type="dxa"/>
            <w:vMerge w:val="restart"/>
          </w:tcPr>
          <w:p w:rsidR="003D1181" w:rsidRDefault="003D1181">
            <w:pPr>
              <w:pStyle w:val="TableParagraph"/>
              <w:rPr>
                <w:b/>
                <w:sz w:val="24"/>
              </w:rPr>
            </w:pPr>
          </w:p>
          <w:p w:rsidR="003D1181" w:rsidRDefault="003D1181">
            <w:pPr>
              <w:pStyle w:val="TableParagraph"/>
              <w:rPr>
                <w:b/>
                <w:sz w:val="24"/>
              </w:rPr>
            </w:pPr>
          </w:p>
          <w:p w:rsidR="003D1181" w:rsidRDefault="00EB6E1E">
            <w:pPr>
              <w:pStyle w:val="TableParagraph"/>
              <w:spacing w:before="186"/>
              <w:ind w:left="12"/>
              <w:jc w:val="center"/>
              <w:rPr>
                <w:sz w:val="24"/>
              </w:rPr>
            </w:pPr>
            <w:r>
              <w:rPr>
                <w:sz w:val="24"/>
              </w:rPr>
              <w:t>3</w:t>
            </w:r>
          </w:p>
        </w:tc>
        <w:tc>
          <w:tcPr>
            <w:tcW w:w="2055" w:type="dxa"/>
            <w:vMerge w:val="restart"/>
          </w:tcPr>
          <w:p w:rsidR="003D1181" w:rsidRDefault="003D1181">
            <w:pPr>
              <w:pStyle w:val="TableParagraph"/>
              <w:rPr>
                <w:b/>
                <w:sz w:val="24"/>
              </w:rPr>
            </w:pPr>
          </w:p>
          <w:p w:rsidR="003D1181" w:rsidRDefault="003D1181">
            <w:pPr>
              <w:pStyle w:val="TableParagraph"/>
              <w:rPr>
                <w:b/>
                <w:sz w:val="24"/>
              </w:rPr>
            </w:pPr>
          </w:p>
          <w:p w:rsidR="003D1181" w:rsidRDefault="00EB6E1E">
            <w:pPr>
              <w:pStyle w:val="TableParagraph"/>
              <w:spacing w:before="186"/>
              <w:ind w:left="188"/>
              <w:rPr>
                <w:sz w:val="24"/>
              </w:rPr>
            </w:pPr>
            <w:r>
              <w:rPr>
                <w:sz w:val="24"/>
              </w:rPr>
              <w:t>设计基础实训室</w:t>
            </w:r>
          </w:p>
        </w:tc>
        <w:tc>
          <w:tcPr>
            <w:tcW w:w="1729" w:type="dxa"/>
          </w:tcPr>
          <w:p w:rsidR="003D1181" w:rsidRDefault="00EB6E1E">
            <w:pPr>
              <w:pStyle w:val="TableParagraph"/>
              <w:spacing w:line="292" w:lineRule="exact"/>
              <w:ind w:left="121" w:right="118"/>
              <w:jc w:val="center"/>
              <w:rPr>
                <w:sz w:val="24"/>
              </w:rPr>
            </w:pPr>
            <w:r>
              <w:rPr>
                <w:sz w:val="24"/>
              </w:rPr>
              <w:t>电脑</w:t>
            </w:r>
          </w:p>
        </w:tc>
        <w:tc>
          <w:tcPr>
            <w:tcW w:w="1331" w:type="dxa"/>
          </w:tcPr>
          <w:p w:rsidR="003D1181" w:rsidRDefault="00EB6E1E">
            <w:pPr>
              <w:pStyle w:val="TableParagraph"/>
              <w:spacing w:line="292" w:lineRule="exact"/>
              <w:ind w:left="342" w:right="339"/>
              <w:jc w:val="center"/>
              <w:rPr>
                <w:sz w:val="24"/>
              </w:rPr>
            </w:pPr>
            <w:r>
              <w:rPr>
                <w:sz w:val="24"/>
              </w:rPr>
              <w:t xml:space="preserve">50 </w:t>
            </w:r>
            <w:r>
              <w:rPr>
                <w:sz w:val="24"/>
              </w:rPr>
              <w:t>台</w:t>
            </w:r>
          </w:p>
        </w:tc>
        <w:tc>
          <w:tcPr>
            <w:tcW w:w="2819" w:type="dxa"/>
            <w:vMerge w:val="restart"/>
          </w:tcPr>
          <w:p w:rsidR="003D1181" w:rsidRDefault="003D1181">
            <w:pPr>
              <w:pStyle w:val="TableParagraph"/>
              <w:rPr>
                <w:b/>
                <w:sz w:val="24"/>
              </w:rPr>
            </w:pPr>
          </w:p>
          <w:p w:rsidR="003D1181" w:rsidRDefault="003D1181">
            <w:pPr>
              <w:pStyle w:val="TableParagraph"/>
              <w:spacing w:before="7"/>
              <w:rPr>
                <w:b/>
                <w:sz w:val="26"/>
              </w:rPr>
            </w:pPr>
          </w:p>
          <w:p w:rsidR="003D1181" w:rsidRDefault="00EB6E1E">
            <w:pPr>
              <w:pStyle w:val="TableParagraph"/>
              <w:spacing w:line="242" w:lineRule="auto"/>
              <w:ind w:left="107" w:right="298"/>
              <w:rPr>
                <w:sz w:val="24"/>
              </w:rPr>
            </w:pPr>
            <w:r>
              <w:rPr>
                <w:sz w:val="24"/>
              </w:rPr>
              <w:t>用于学生设计基础课的实训</w:t>
            </w: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手绘板</w:t>
            </w:r>
          </w:p>
        </w:tc>
        <w:tc>
          <w:tcPr>
            <w:tcW w:w="1331" w:type="dxa"/>
          </w:tcPr>
          <w:p w:rsidR="003D1181" w:rsidRDefault="00EB6E1E">
            <w:pPr>
              <w:pStyle w:val="TableParagraph"/>
              <w:spacing w:line="292" w:lineRule="exact"/>
              <w:ind w:left="342" w:right="339"/>
              <w:jc w:val="center"/>
              <w:rPr>
                <w:sz w:val="24"/>
              </w:rPr>
            </w:pPr>
            <w:r>
              <w:rPr>
                <w:sz w:val="24"/>
              </w:rPr>
              <w:t xml:space="preserve">50 </w:t>
            </w:r>
            <w:r>
              <w:rPr>
                <w:sz w:val="24"/>
              </w:rPr>
              <w:t>个</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拷贝板</w:t>
            </w:r>
          </w:p>
        </w:tc>
        <w:tc>
          <w:tcPr>
            <w:tcW w:w="1331" w:type="dxa"/>
          </w:tcPr>
          <w:p w:rsidR="003D1181" w:rsidRDefault="00EB6E1E">
            <w:pPr>
              <w:pStyle w:val="TableParagraph"/>
              <w:spacing w:line="292" w:lineRule="exact"/>
              <w:ind w:left="342" w:right="339"/>
              <w:jc w:val="center"/>
              <w:rPr>
                <w:sz w:val="24"/>
              </w:rPr>
            </w:pPr>
            <w:r>
              <w:rPr>
                <w:sz w:val="24"/>
              </w:rPr>
              <w:t xml:space="preserve">50 </w:t>
            </w:r>
            <w:r>
              <w:rPr>
                <w:sz w:val="24"/>
              </w:rPr>
              <w:t>个</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图形设计软件</w:t>
            </w:r>
          </w:p>
        </w:tc>
        <w:tc>
          <w:tcPr>
            <w:tcW w:w="1331" w:type="dxa"/>
          </w:tcPr>
          <w:p w:rsidR="003D1181" w:rsidRDefault="00EB6E1E">
            <w:pPr>
              <w:pStyle w:val="TableParagraph"/>
              <w:spacing w:line="292" w:lineRule="exact"/>
              <w:ind w:left="342" w:right="339"/>
              <w:jc w:val="center"/>
              <w:rPr>
                <w:sz w:val="24"/>
              </w:rPr>
            </w:pPr>
            <w:r>
              <w:rPr>
                <w:sz w:val="24"/>
              </w:rPr>
              <w:t xml:space="preserve">2 </w:t>
            </w:r>
            <w:r>
              <w:rPr>
                <w:sz w:val="24"/>
              </w:rPr>
              <w:t>套</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视频制作软件</w:t>
            </w:r>
          </w:p>
        </w:tc>
        <w:tc>
          <w:tcPr>
            <w:tcW w:w="1331" w:type="dxa"/>
          </w:tcPr>
          <w:p w:rsidR="003D1181" w:rsidRDefault="00EB6E1E">
            <w:pPr>
              <w:pStyle w:val="TableParagraph"/>
              <w:spacing w:line="292" w:lineRule="exact"/>
              <w:ind w:left="342" w:right="339"/>
              <w:jc w:val="center"/>
              <w:rPr>
                <w:sz w:val="24"/>
              </w:rPr>
            </w:pPr>
            <w:r>
              <w:rPr>
                <w:sz w:val="24"/>
              </w:rPr>
              <w:t xml:space="preserve">1 </w:t>
            </w:r>
            <w:r>
              <w:rPr>
                <w:sz w:val="24"/>
              </w:rPr>
              <w:t>套</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特效制作软件</w:t>
            </w:r>
          </w:p>
        </w:tc>
        <w:tc>
          <w:tcPr>
            <w:tcW w:w="1331" w:type="dxa"/>
          </w:tcPr>
          <w:p w:rsidR="003D1181" w:rsidRDefault="00EB6E1E">
            <w:pPr>
              <w:pStyle w:val="TableParagraph"/>
              <w:spacing w:line="292" w:lineRule="exact"/>
              <w:ind w:left="342" w:right="339"/>
              <w:jc w:val="center"/>
              <w:rPr>
                <w:sz w:val="24"/>
              </w:rPr>
            </w:pPr>
            <w:r>
              <w:rPr>
                <w:sz w:val="24"/>
              </w:rPr>
              <w:t xml:space="preserve">1 </w:t>
            </w:r>
            <w:r>
              <w:rPr>
                <w:sz w:val="24"/>
              </w:rPr>
              <w:t>套</w:t>
            </w:r>
          </w:p>
        </w:tc>
        <w:tc>
          <w:tcPr>
            <w:tcW w:w="2819" w:type="dxa"/>
            <w:vMerge/>
            <w:tcBorders>
              <w:top w:val="nil"/>
            </w:tcBorders>
          </w:tcPr>
          <w:p w:rsidR="003D1181" w:rsidRDefault="003D1181">
            <w:pPr>
              <w:rPr>
                <w:sz w:val="2"/>
                <w:szCs w:val="2"/>
              </w:rPr>
            </w:pPr>
          </w:p>
        </w:tc>
      </w:tr>
      <w:tr w:rsidR="003D1181">
        <w:trPr>
          <w:trHeight w:val="311"/>
        </w:trPr>
        <w:tc>
          <w:tcPr>
            <w:tcW w:w="552" w:type="dxa"/>
            <w:vMerge w:val="restart"/>
          </w:tcPr>
          <w:p w:rsidR="003D1181" w:rsidRDefault="00EB6E1E">
            <w:pPr>
              <w:pStyle w:val="TableParagraph"/>
              <w:spacing w:before="163"/>
              <w:ind w:left="12"/>
              <w:jc w:val="center"/>
              <w:rPr>
                <w:sz w:val="24"/>
              </w:rPr>
            </w:pPr>
            <w:r>
              <w:rPr>
                <w:sz w:val="24"/>
              </w:rPr>
              <w:t>4</w:t>
            </w:r>
          </w:p>
        </w:tc>
        <w:tc>
          <w:tcPr>
            <w:tcW w:w="2055" w:type="dxa"/>
            <w:vMerge w:val="restart"/>
          </w:tcPr>
          <w:p w:rsidR="003D1181" w:rsidRDefault="00EB6E1E">
            <w:pPr>
              <w:pStyle w:val="TableParagraph"/>
              <w:spacing w:before="163"/>
              <w:ind w:left="428"/>
              <w:rPr>
                <w:sz w:val="24"/>
              </w:rPr>
            </w:pPr>
            <w:r>
              <w:rPr>
                <w:sz w:val="24"/>
              </w:rPr>
              <w:t>手绘制作室</w:t>
            </w:r>
          </w:p>
        </w:tc>
        <w:tc>
          <w:tcPr>
            <w:tcW w:w="1729" w:type="dxa"/>
          </w:tcPr>
          <w:p w:rsidR="003D1181" w:rsidRDefault="00EB6E1E">
            <w:pPr>
              <w:pStyle w:val="TableParagraph"/>
              <w:spacing w:line="292" w:lineRule="exact"/>
              <w:ind w:left="121" w:right="118"/>
              <w:jc w:val="center"/>
              <w:rPr>
                <w:sz w:val="24"/>
              </w:rPr>
            </w:pPr>
            <w:r>
              <w:rPr>
                <w:sz w:val="24"/>
              </w:rPr>
              <w:t>拷贝台</w:t>
            </w:r>
          </w:p>
        </w:tc>
        <w:tc>
          <w:tcPr>
            <w:tcW w:w="1331" w:type="dxa"/>
          </w:tcPr>
          <w:p w:rsidR="003D1181" w:rsidRDefault="00EB6E1E">
            <w:pPr>
              <w:pStyle w:val="TableParagraph"/>
              <w:spacing w:line="292" w:lineRule="exact"/>
              <w:ind w:left="342" w:right="339"/>
              <w:jc w:val="center"/>
              <w:rPr>
                <w:sz w:val="24"/>
              </w:rPr>
            </w:pPr>
            <w:r>
              <w:rPr>
                <w:sz w:val="24"/>
              </w:rPr>
              <w:t xml:space="preserve">50 </w:t>
            </w:r>
            <w:r>
              <w:rPr>
                <w:sz w:val="24"/>
              </w:rPr>
              <w:t>个</w:t>
            </w:r>
          </w:p>
        </w:tc>
        <w:tc>
          <w:tcPr>
            <w:tcW w:w="2819" w:type="dxa"/>
            <w:vMerge w:val="restart"/>
          </w:tcPr>
          <w:p w:rsidR="003D1181" w:rsidRDefault="00EB6E1E">
            <w:pPr>
              <w:pStyle w:val="TableParagraph"/>
              <w:spacing w:before="2" w:line="310" w:lineRule="atLeast"/>
              <w:ind w:left="107" w:right="298"/>
              <w:rPr>
                <w:sz w:val="24"/>
              </w:rPr>
            </w:pPr>
            <w:r>
              <w:rPr>
                <w:sz w:val="24"/>
              </w:rPr>
              <w:t>用于学生手绘制作课实训</w:t>
            </w: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打孔机</w:t>
            </w:r>
          </w:p>
        </w:tc>
        <w:tc>
          <w:tcPr>
            <w:tcW w:w="1331" w:type="dxa"/>
          </w:tcPr>
          <w:p w:rsidR="003D1181" w:rsidRDefault="00EB6E1E">
            <w:pPr>
              <w:pStyle w:val="TableParagraph"/>
              <w:spacing w:line="292" w:lineRule="exact"/>
              <w:ind w:left="342" w:right="339"/>
              <w:jc w:val="center"/>
              <w:rPr>
                <w:sz w:val="24"/>
              </w:rPr>
            </w:pPr>
            <w:r>
              <w:rPr>
                <w:sz w:val="24"/>
              </w:rPr>
              <w:t xml:space="preserve">2 </w:t>
            </w:r>
            <w:r>
              <w:rPr>
                <w:sz w:val="24"/>
              </w:rPr>
              <w:t>台</w:t>
            </w:r>
          </w:p>
        </w:tc>
        <w:tc>
          <w:tcPr>
            <w:tcW w:w="2819" w:type="dxa"/>
            <w:vMerge/>
            <w:tcBorders>
              <w:top w:val="nil"/>
            </w:tcBorders>
          </w:tcPr>
          <w:p w:rsidR="003D1181" w:rsidRDefault="003D1181">
            <w:pPr>
              <w:rPr>
                <w:sz w:val="2"/>
                <w:szCs w:val="2"/>
              </w:rPr>
            </w:pPr>
          </w:p>
        </w:tc>
      </w:tr>
      <w:tr w:rsidR="003D1181">
        <w:trPr>
          <w:trHeight w:val="474"/>
        </w:trPr>
        <w:tc>
          <w:tcPr>
            <w:tcW w:w="552" w:type="dxa"/>
            <w:vMerge w:val="restart"/>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9"/>
              <w:rPr>
                <w:b/>
              </w:rPr>
            </w:pPr>
          </w:p>
          <w:p w:rsidR="003D1181" w:rsidRDefault="00EB6E1E">
            <w:pPr>
              <w:pStyle w:val="TableParagraph"/>
              <w:ind w:left="12"/>
              <w:jc w:val="center"/>
              <w:rPr>
                <w:sz w:val="24"/>
              </w:rPr>
            </w:pPr>
            <w:r>
              <w:rPr>
                <w:sz w:val="24"/>
              </w:rPr>
              <w:t>5</w:t>
            </w:r>
          </w:p>
        </w:tc>
        <w:tc>
          <w:tcPr>
            <w:tcW w:w="2055" w:type="dxa"/>
            <w:vMerge w:val="restart"/>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9"/>
              <w:rPr>
                <w:b/>
              </w:rPr>
            </w:pPr>
          </w:p>
          <w:p w:rsidR="003D1181" w:rsidRDefault="00EB6E1E">
            <w:pPr>
              <w:pStyle w:val="TableParagraph"/>
              <w:ind w:left="188"/>
              <w:rPr>
                <w:sz w:val="24"/>
              </w:rPr>
            </w:pPr>
            <w:r>
              <w:rPr>
                <w:sz w:val="24"/>
              </w:rPr>
              <w:t>摄影摄像实训室</w:t>
            </w:r>
          </w:p>
        </w:tc>
        <w:tc>
          <w:tcPr>
            <w:tcW w:w="1729" w:type="dxa"/>
          </w:tcPr>
          <w:p w:rsidR="003D1181" w:rsidRDefault="00EB6E1E">
            <w:pPr>
              <w:pStyle w:val="TableParagraph"/>
              <w:spacing w:before="81"/>
              <w:ind w:left="121" w:right="118"/>
              <w:jc w:val="center"/>
              <w:rPr>
                <w:sz w:val="24"/>
              </w:rPr>
            </w:pPr>
            <w:r>
              <w:rPr>
                <w:sz w:val="24"/>
              </w:rPr>
              <w:t>微单相机</w:t>
            </w:r>
          </w:p>
        </w:tc>
        <w:tc>
          <w:tcPr>
            <w:tcW w:w="1331" w:type="dxa"/>
          </w:tcPr>
          <w:p w:rsidR="003D1181" w:rsidRDefault="00EB6E1E">
            <w:pPr>
              <w:pStyle w:val="TableParagraph"/>
              <w:spacing w:before="81"/>
              <w:ind w:left="342" w:right="339"/>
              <w:jc w:val="center"/>
              <w:rPr>
                <w:sz w:val="24"/>
              </w:rPr>
            </w:pPr>
            <w:r>
              <w:rPr>
                <w:sz w:val="24"/>
              </w:rPr>
              <w:t xml:space="preserve">5 </w:t>
            </w:r>
            <w:r>
              <w:rPr>
                <w:sz w:val="24"/>
              </w:rPr>
              <w:t>台</w:t>
            </w:r>
          </w:p>
        </w:tc>
        <w:tc>
          <w:tcPr>
            <w:tcW w:w="2819" w:type="dxa"/>
            <w:vMerge w:val="restart"/>
          </w:tcPr>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rPr>
                <w:b/>
                <w:sz w:val="24"/>
              </w:rPr>
            </w:pPr>
          </w:p>
          <w:p w:rsidR="003D1181" w:rsidRDefault="003D1181">
            <w:pPr>
              <w:pStyle w:val="TableParagraph"/>
              <w:spacing w:before="9"/>
              <w:rPr>
                <w:b/>
                <w:sz w:val="34"/>
              </w:rPr>
            </w:pPr>
          </w:p>
          <w:p w:rsidR="003D1181" w:rsidRDefault="00EB6E1E">
            <w:pPr>
              <w:pStyle w:val="TableParagraph"/>
              <w:spacing w:line="242" w:lineRule="auto"/>
              <w:ind w:left="107" w:right="298"/>
              <w:rPr>
                <w:sz w:val="24"/>
              </w:rPr>
            </w:pPr>
            <w:r>
              <w:rPr>
                <w:sz w:val="24"/>
              </w:rPr>
              <w:t>用于学生摄影摄像课实训</w:t>
            </w:r>
          </w:p>
        </w:tc>
      </w:tr>
      <w:tr w:rsidR="003D1181">
        <w:trPr>
          <w:trHeight w:val="417"/>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before="52"/>
              <w:ind w:left="121" w:right="118"/>
              <w:jc w:val="center"/>
              <w:rPr>
                <w:sz w:val="24"/>
              </w:rPr>
            </w:pPr>
            <w:r>
              <w:rPr>
                <w:sz w:val="24"/>
              </w:rPr>
              <w:t>反光板</w:t>
            </w:r>
          </w:p>
        </w:tc>
        <w:tc>
          <w:tcPr>
            <w:tcW w:w="1331" w:type="dxa"/>
          </w:tcPr>
          <w:p w:rsidR="003D1181" w:rsidRDefault="00EB6E1E">
            <w:pPr>
              <w:pStyle w:val="TableParagraph"/>
              <w:spacing w:before="52"/>
              <w:ind w:left="342" w:right="339"/>
              <w:jc w:val="center"/>
              <w:rPr>
                <w:sz w:val="24"/>
              </w:rPr>
            </w:pPr>
            <w:r>
              <w:rPr>
                <w:sz w:val="24"/>
              </w:rPr>
              <w:t xml:space="preserve">2 </w:t>
            </w:r>
            <w:r>
              <w:rPr>
                <w:sz w:val="24"/>
              </w:rPr>
              <w:t>件</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镁光灯</w:t>
            </w:r>
          </w:p>
        </w:tc>
        <w:tc>
          <w:tcPr>
            <w:tcW w:w="1331" w:type="dxa"/>
          </w:tcPr>
          <w:p w:rsidR="003D1181" w:rsidRDefault="00EB6E1E">
            <w:pPr>
              <w:pStyle w:val="TableParagraph"/>
              <w:spacing w:line="292" w:lineRule="exact"/>
              <w:ind w:left="342" w:right="339"/>
              <w:jc w:val="center"/>
              <w:rPr>
                <w:sz w:val="24"/>
              </w:rPr>
            </w:pPr>
            <w:r>
              <w:rPr>
                <w:sz w:val="24"/>
              </w:rPr>
              <w:t xml:space="preserve">4 </w:t>
            </w:r>
            <w:r>
              <w:rPr>
                <w:sz w:val="24"/>
              </w:rPr>
              <w:t>个</w:t>
            </w:r>
          </w:p>
        </w:tc>
        <w:tc>
          <w:tcPr>
            <w:tcW w:w="2819" w:type="dxa"/>
            <w:vMerge/>
            <w:tcBorders>
              <w:top w:val="nil"/>
            </w:tcBorders>
          </w:tcPr>
          <w:p w:rsidR="003D1181" w:rsidRDefault="003D1181">
            <w:pPr>
              <w:rPr>
                <w:sz w:val="2"/>
                <w:szCs w:val="2"/>
              </w:rPr>
            </w:pPr>
          </w:p>
        </w:tc>
      </w:tr>
      <w:tr w:rsidR="003D1181">
        <w:trPr>
          <w:trHeight w:val="412"/>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before="48"/>
              <w:ind w:left="121" w:right="118"/>
              <w:jc w:val="center"/>
              <w:rPr>
                <w:sz w:val="24"/>
              </w:rPr>
            </w:pPr>
            <w:r>
              <w:rPr>
                <w:sz w:val="24"/>
              </w:rPr>
              <w:t>后期电脑</w:t>
            </w:r>
          </w:p>
        </w:tc>
        <w:tc>
          <w:tcPr>
            <w:tcW w:w="1331" w:type="dxa"/>
          </w:tcPr>
          <w:p w:rsidR="003D1181" w:rsidRDefault="00EB6E1E">
            <w:pPr>
              <w:pStyle w:val="TableParagraph"/>
              <w:spacing w:before="48"/>
              <w:ind w:left="342" w:right="339"/>
              <w:jc w:val="center"/>
              <w:rPr>
                <w:sz w:val="24"/>
              </w:rPr>
            </w:pPr>
            <w:r>
              <w:rPr>
                <w:sz w:val="24"/>
              </w:rPr>
              <w:t xml:space="preserve">1 </w:t>
            </w:r>
            <w:r>
              <w:rPr>
                <w:sz w:val="24"/>
              </w:rPr>
              <w:t>台</w:t>
            </w:r>
          </w:p>
        </w:tc>
        <w:tc>
          <w:tcPr>
            <w:tcW w:w="2819" w:type="dxa"/>
            <w:vMerge/>
            <w:tcBorders>
              <w:top w:val="nil"/>
            </w:tcBorders>
          </w:tcPr>
          <w:p w:rsidR="003D1181" w:rsidRDefault="003D1181">
            <w:pPr>
              <w:rPr>
                <w:sz w:val="2"/>
                <w:szCs w:val="2"/>
              </w:rPr>
            </w:pPr>
          </w:p>
        </w:tc>
      </w:tr>
      <w:tr w:rsidR="003D1181">
        <w:trPr>
          <w:trHeight w:val="407"/>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before="48"/>
              <w:ind w:left="121" w:right="118"/>
              <w:jc w:val="center"/>
              <w:rPr>
                <w:sz w:val="24"/>
              </w:rPr>
            </w:pPr>
            <w:r>
              <w:rPr>
                <w:sz w:val="24"/>
              </w:rPr>
              <w:t>干燥柜</w:t>
            </w:r>
          </w:p>
        </w:tc>
        <w:tc>
          <w:tcPr>
            <w:tcW w:w="1331" w:type="dxa"/>
          </w:tcPr>
          <w:p w:rsidR="003D1181" w:rsidRDefault="00EB6E1E">
            <w:pPr>
              <w:pStyle w:val="TableParagraph"/>
              <w:spacing w:before="48"/>
              <w:ind w:left="342" w:right="339"/>
              <w:jc w:val="center"/>
              <w:rPr>
                <w:sz w:val="24"/>
              </w:rPr>
            </w:pPr>
            <w:r>
              <w:rPr>
                <w:sz w:val="24"/>
              </w:rPr>
              <w:t xml:space="preserve">1 </w:t>
            </w:r>
            <w:r>
              <w:rPr>
                <w:sz w:val="24"/>
              </w:rPr>
              <w:t>个</w:t>
            </w:r>
          </w:p>
        </w:tc>
        <w:tc>
          <w:tcPr>
            <w:tcW w:w="2819" w:type="dxa"/>
            <w:vMerge/>
            <w:tcBorders>
              <w:top w:val="nil"/>
            </w:tcBorders>
          </w:tcPr>
          <w:p w:rsidR="003D1181" w:rsidRDefault="003D1181">
            <w:pPr>
              <w:rPr>
                <w:sz w:val="2"/>
                <w:szCs w:val="2"/>
              </w:rPr>
            </w:pPr>
          </w:p>
        </w:tc>
      </w:tr>
      <w:tr w:rsidR="003D1181">
        <w:trPr>
          <w:trHeight w:val="470"/>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before="81"/>
              <w:ind w:left="121" w:right="118"/>
              <w:jc w:val="center"/>
              <w:rPr>
                <w:sz w:val="24"/>
              </w:rPr>
            </w:pPr>
            <w:r>
              <w:rPr>
                <w:sz w:val="24"/>
              </w:rPr>
              <w:t>背景布</w:t>
            </w:r>
          </w:p>
        </w:tc>
        <w:tc>
          <w:tcPr>
            <w:tcW w:w="1331" w:type="dxa"/>
          </w:tcPr>
          <w:p w:rsidR="003D1181" w:rsidRDefault="00EB6E1E">
            <w:pPr>
              <w:pStyle w:val="TableParagraph"/>
              <w:spacing w:before="81"/>
              <w:ind w:left="342" w:right="339"/>
              <w:jc w:val="center"/>
              <w:rPr>
                <w:sz w:val="24"/>
              </w:rPr>
            </w:pPr>
            <w:r>
              <w:rPr>
                <w:sz w:val="24"/>
              </w:rPr>
              <w:t xml:space="preserve">1 </w:t>
            </w:r>
            <w:r>
              <w:rPr>
                <w:sz w:val="24"/>
              </w:rPr>
              <w:t>套</w:t>
            </w:r>
          </w:p>
        </w:tc>
        <w:tc>
          <w:tcPr>
            <w:tcW w:w="2819" w:type="dxa"/>
            <w:vMerge/>
            <w:tcBorders>
              <w:top w:val="nil"/>
            </w:tcBorders>
          </w:tcPr>
          <w:p w:rsidR="003D1181" w:rsidRDefault="003D1181">
            <w:pPr>
              <w:rPr>
                <w:sz w:val="2"/>
                <w:szCs w:val="2"/>
              </w:rPr>
            </w:pPr>
          </w:p>
        </w:tc>
      </w:tr>
      <w:tr w:rsidR="003D1181">
        <w:trPr>
          <w:trHeight w:val="398"/>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before="43"/>
              <w:ind w:left="121" w:right="118"/>
              <w:jc w:val="center"/>
              <w:rPr>
                <w:sz w:val="24"/>
              </w:rPr>
            </w:pPr>
            <w:r>
              <w:rPr>
                <w:sz w:val="24"/>
              </w:rPr>
              <w:t>摄像机</w:t>
            </w:r>
          </w:p>
        </w:tc>
        <w:tc>
          <w:tcPr>
            <w:tcW w:w="1331" w:type="dxa"/>
          </w:tcPr>
          <w:p w:rsidR="003D1181" w:rsidRDefault="00EB6E1E">
            <w:pPr>
              <w:pStyle w:val="TableParagraph"/>
              <w:spacing w:before="43"/>
              <w:ind w:left="342" w:right="339"/>
              <w:jc w:val="center"/>
              <w:rPr>
                <w:sz w:val="24"/>
              </w:rPr>
            </w:pPr>
            <w:r>
              <w:rPr>
                <w:sz w:val="24"/>
              </w:rPr>
              <w:t xml:space="preserve">1 </w:t>
            </w:r>
            <w:r>
              <w:rPr>
                <w:sz w:val="24"/>
              </w:rPr>
              <w:t>台</w:t>
            </w:r>
          </w:p>
        </w:tc>
        <w:tc>
          <w:tcPr>
            <w:tcW w:w="2819" w:type="dxa"/>
            <w:vMerge/>
            <w:tcBorders>
              <w:top w:val="nil"/>
            </w:tcBorders>
          </w:tcPr>
          <w:p w:rsidR="003D1181" w:rsidRDefault="003D1181">
            <w:pPr>
              <w:rPr>
                <w:sz w:val="2"/>
                <w:szCs w:val="2"/>
              </w:rPr>
            </w:pPr>
          </w:p>
        </w:tc>
      </w:tr>
      <w:tr w:rsidR="003D1181">
        <w:trPr>
          <w:trHeight w:val="364"/>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before="24"/>
              <w:ind w:left="121" w:right="118"/>
              <w:jc w:val="center"/>
              <w:rPr>
                <w:sz w:val="24"/>
              </w:rPr>
            </w:pPr>
            <w:r>
              <w:rPr>
                <w:sz w:val="24"/>
              </w:rPr>
              <w:t xml:space="preserve">DV </w:t>
            </w:r>
            <w:r>
              <w:rPr>
                <w:sz w:val="24"/>
              </w:rPr>
              <w:t>机</w:t>
            </w:r>
          </w:p>
        </w:tc>
        <w:tc>
          <w:tcPr>
            <w:tcW w:w="1331" w:type="dxa"/>
          </w:tcPr>
          <w:p w:rsidR="003D1181" w:rsidRDefault="00EB6E1E">
            <w:pPr>
              <w:pStyle w:val="TableParagraph"/>
              <w:spacing w:before="24"/>
              <w:ind w:left="342" w:right="339"/>
              <w:jc w:val="center"/>
              <w:rPr>
                <w:sz w:val="24"/>
              </w:rPr>
            </w:pPr>
            <w:r>
              <w:rPr>
                <w:sz w:val="24"/>
              </w:rPr>
              <w:t xml:space="preserve">5 </w:t>
            </w:r>
            <w:r>
              <w:rPr>
                <w:sz w:val="24"/>
              </w:rPr>
              <w:t>台</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无影灯</w:t>
            </w:r>
          </w:p>
        </w:tc>
        <w:tc>
          <w:tcPr>
            <w:tcW w:w="1331" w:type="dxa"/>
          </w:tcPr>
          <w:p w:rsidR="003D1181" w:rsidRDefault="00EB6E1E">
            <w:pPr>
              <w:pStyle w:val="TableParagraph"/>
              <w:spacing w:line="292" w:lineRule="exact"/>
              <w:ind w:left="342" w:right="339"/>
              <w:jc w:val="center"/>
              <w:rPr>
                <w:sz w:val="24"/>
              </w:rPr>
            </w:pPr>
            <w:r>
              <w:rPr>
                <w:sz w:val="24"/>
              </w:rPr>
              <w:t xml:space="preserve">1 </w:t>
            </w:r>
            <w:r>
              <w:rPr>
                <w:sz w:val="24"/>
              </w:rPr>
              <w:t>套</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拍摄台</w:t>
            </w:r>
          </w:p>
        </w:tc>
        <w:tc>
          <w:tcPr>
            <w:tcW w:w="1331" w:type="dxa"/>
          </w:tcPr>
          <w:p w:rsidR="003D1181" w:rsidRDefault="00EB6E1E">
            <w:pPr>
              <w:pStyle w:val="TableParagraph"/>
              <w:spacing w:line="292" w:lineRule="exact"/>
              <w:ind w:left="342" w:right="339"/>
              <w:jc w:val="center"/>
              <w:rPr>
                <w:sz w:val="24"/>
              </w:rPr>
            </w:pPr>
            <w:r>
              <w:rPr>
                <w:sz w:val="24"/>
              </w:rPr>
              <w:t xml:space="preserve">1 </w:t>
            </w:r>
            <w:r>
              <w:rPr>
                <w:sz w:val="24"/>
              </w:rPr>
              <w:t>张</w:t>
            </w:r>
          </w:p>
        </w:tc>
        <w:tc>
          <w:tcPr>
            <w:tcW w:w="2819" w:type="dxa"/>
            <w:vMerge/>
            <w:tcBorders>
              <w:top w:val="nil"/>
            </w:tcBorders>
          </w:tcPr>
          <w:p w:rsidR="003D1181" w:rsidRDefault="003D1181">
            <w:pPr>
              <w:rPr>
                <w:sz w:val="2"/>
                <w:szCs w:val="2"/>
              </w:rPr>
            </w:pPr>
          </w:p>
        </w:tc>
      </w:tr>
      <w:tr w:rsidR="003D1181">
        <w:trPr>
          <w:trHeight w:val="311"/>
        </w:trPr>
        <w:tc>
          <w:tcPr>
            <w:tcW w:w="552" w:type="dxa"/>
            <w:vMerge w:val="restart"/>
          </w:tcPr>
          <w:p w:rsidR="003D1181" w:rsidRDefault="003D1181">
            <w:pPr>
              <w:pStyle w:val="TableParagraph"/>
              <w:spacing w:before="1"/>
              <w:rPr>
                <w:b/>
                <w:sz w:val="25"/>
              </w:rPr>
            </w:pPr>
          </w:p>
          <w:p w:rsidR="003D1181" w:rsidRDefault="00EB6E1E">
            <w:pPr>
              <w:pStyle w:val="TableParagraph"/>
              <w:ind w:left="12"/>
              <w:jc w:val="center"/>
              <w:rPr>
                <w:sz w:val="24"/>
              </w:rPr>
            </w:pPr>
            <w:r>
              <w:rPr>
                <w:sz w:val="24"/>
              </w:rPr>
              <w:t>6</w:t>
            </w:r>
          </w:p>
        </w:tc>
        <w:tc>
          <w:tcPr>
            <w:tcW w:w="2055" w:type="dxa"/>
            <w:vMerge w:val="restart"/>
          </w:tcPr>
          <w:p w:rsidR="003D1181" w:rsidRDefault="003D1181">
            <w:pPr>
              <w:pStyle w:val="TableParagraph"/>
              <w:spacing w:before="1"/>
              <w:rPr>
                <w:b/>
                <w:sz w:val="25"/>
              </w:rPr>
            </w:pPr>
          </w:p>
          <w:p w:rsidR="003D1181" w:rsidRDefault="00EB6E1E">
            <w:pPr>
              <w:pStyle w:val="TableParagraph"/>
              <w:ind w:left="308"/>
              <w:rPr>
                <w:sz w:val="24"/>
              </w:rPr>
            </w:pPr>
            <w:r>
              <w:rPr>
                <w:sz w:val="24"/>
              </w:rPr>
              <w:t>一体化实训室</w:t>
            </w:r>
          </w:p>
        </w:tc>
        <w:tc>
          <w:tcPr>
            <w:tcW w:w="1729" w:type="dxa"/>
          </w:tcPr>
          <w:p w:rsidR="003D1181" w:rsidRDefault="00EB6E1E">
            <w:pPr>
              <w:pStyle w:val="TableParagraph"/>
              <w:spacing w:line="292" w:lineRule="exact"/>
              <w:ind w:left="121" w:right="118"/>
              <w:jc w:val="center"/>
              <w:rPr>
                <w:sz w:val="24"/>
              </w:rPr>
            </w:pPr>
            <w:r>
              <w:rPr>
                <w:sz w:val="24"/>
              </w:rPr>
              <w:t>电脑</w:t>
            </w:r>
          </w:p>
        </w:tc>
        <w:tc>
          <w:tcPr>
            <w:tcW w:w="1331" w:type="dxa"/>
          </w:tcPr>
          <w:p w:rsidR="003D1181" w:rsidRDefault="00EB6E1E">
            <w:pPr>
              <w:pStyle w:val="TableParagraph"/>
              <w:spacing w:line="292" w:lineRule="exact"/>
              <w:ind w:left="342" w:right="339"/>
              <w:jc w:val="center"/>
              <w:rPr>
                <w:sz w:val="24"/>
              </w:rPr>
            </w:pPr>
            <w:r>
              <w:rPr>
                <w:sz w:val="24"/>
              </w:rPr>
              <w:t xml:space="preserve">50 </w:t>
            </w:r>
            <w:r>
              <w:rPr>
                <w:sz w:val="24"/>
              </w:rPr>
              <w:t>台</w:t>
            </w:r>
          </w:p>
        </w:tc>
        <w:tc>
          <w:tcPr>
            <w:tcW w:w="2819" w:type="dxa"/>
            <w:vMerge w:val="restart"/>
          </w:tcPr>
          <w:p w:rsidR="003D1181" w:rsidRDefault="00EB6E1E">
            <w:pPr>
              <w:pStyle w:val="TableParagraph"/>
              <w:spacing w:before="168" w:line="242" w:lineRule="auto"/>
              <w:ind w:left="107" w:right="298"/>
              <w:rPr>
                <w:sz w:val="24"/>
              </w:rPr>
            </w:pPr>
            <w:r>
              <w:rPr>
                <w:sz w:val="24"/>
              </w:rPr>
              <w:t>用于学生项目设计课实训</w:t>
            </w: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手绘板</w:t>
            </w:r>
          </w:p>
        </w:tc>
        <w:tc>
          <w:tcPr>
            <w:tcW w:w="1331" w:type="dxa"/>
          </w:tcPr>
          <w:p w:rsidR="003D1181" w:rsidRDefault="00EB6E1E">
            <w:pPr>
              <w:pStyle w:val="TableParagraph"/>
              <w:spacing w:line="292" w:lineRule="exact"/>
              <w:ind w:left="342" w:right="339"/>
              <w:jc w:val="center"/>
              <w:rPr>
                <w:sz w:val="24"/>
              </w:rPr>
            </w:pPr>
            <w:r>
              <w:rPr>
                <w:sz w:val="24"/>
              </w:rPr>
              <w:t xml:space="preserve">50 </w:t>
            </w:r>
            <w:r>
              <w:rPr>
                <w:sz w:val="24"/>
              </w:rPr>
              <w:t>个</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录播系统</w:t>
            </w:r>
          </w:p>
        </w:tc>
        <w:tc>
          <w:tcPr>
            <w:tcW w:w="1331" w:type="dxa"/>
          </w:tcPr>
          <w:p w:rsidR="003D1181" w:rsidRDefault="00EB6E1E">
            <w:pPr>
              <w:pStyle w:val="TableParagraph"/>
              <w:spacing w:line="292" w:lineRule="exact"/>
              <w:ind w:left="342" w:right="339"/>
              <w:jc w:val="center"/>
              <w:rPr>
                <w:sz w:val="24"/>
              </w:rPr>
            </w:pPr>
            <w:r>
              <w:rPr>
                <w:sz w:val="24"/>
              </w:rPr>
              <w:t xml:space="preserve">1 </w:t>
            </w:r>
            <w:r>
              <w:rPr>
                <w:sz w:val="24"/>
              </w:rPr>
              <w:t>套</w:t>
            </w:r>
          </w:p>
        </w:tc>
        <w:tc>
          <w:tcPr>
            <w:tcW w:w="2819" w:type="dxa"/>
            <w:vMerge/>
            <w:tcBorders>
              <w:top w:val="nil"/>
            </w:tcBorders>
          </w:tcPr>
          <w:p w:rsidR="003D1181" w:rsidRDefault="003D1181">
            <w:pPr>
              <w:rPr>
                <w:sz w:val="2"/>
                <w:szCs w:val="2"/>
              </w:rPr>
            </w:pPr>
          </w:p>
        </w:tc>
      </w:tr>
      <w:tr w:rsidR="003D1181">
        <w:trPr>
          <w:trHeight w:val="623"/>
        </w:trPr>
        <w:tc>
          <w:tcPr>
            <w:tcW w:w="552" w:type="dxa"/>
          </w:tcPr>
          <w:p w:rsidR="003D1181" w:rsidRDefault="00EB6E1E">
            <w:pPr>
              <w:pStyle w:val="TableParagraph"/>
              <w:spacing w:before="158"/>
              <w:ind w:right="202"/>
              <w:jc w:val="right"/>
              <w:rPr>
                <w:sz w:val="24"/>
              </w:rPr>
            </w:pPr>
            <w:r>
              <w:rPr>
                <w:sz w:val="24"/>
              </w:rPr>
              <w:t>7</w:t>
            </w:r>
          </w:p>
        </w:tc>
        <w:tc>
          <w:tcPr>
            <w:tcW w:w="2055" w:type="dxa"/>
          </w:tcPr>
          <w:p w:rsidR="003D1181" w:rsidRDefault="00EB6E1E">
            <w:pPr>
              <w:pStyle w:val="TableParagraph"/>
              <w:spacing w:before="158"/>
              <w:ind w:left="408" w:right="397"/>
              <w:jc w:val="center"/>
              <w:rPr>
                <w:sz w:val="24"/>
              </w:rPr>
            </w:pPr>
            <w:r>
              <w:rPr>
                <w:sz w:val="24"/>
              </w:rPr>
              <w:t>录音制作室</w:t>
            </w:r>
          </w:p>
        </w:tc>
        <w:tc>
          <w:tcPr>
            <w:tcW w:w="1729" w:type="dxa"/>
          </w:tcPr>
          <w:p w:rsidR="003D1181" w:rsidRDefault="00EB6E1E">
            <w:pPr>
              <w:pStyle w:val="TableParagraph"/>
              <w:spacing w:before="158"/>
              <w:ind w:left="121" w:right="118"/>
              <w:jc w:val="center"/>
              <w:rPr>
                <w:sz w:val="24"/>
              </w:rPr>
            </w:pPr>
            <w:r>
              <w:rPr>
                <w:sz w:val="24"/>
              </w:rPr>
              <w:t>录音系统</w:t>
            </w:r>
          </w:p>
        </w:tc>
        <w:tc>
          <w:tcPr>
            <w:tcW w:w="1331" w:type="dxa"/>
          </w:tcPr>
          <w:p w:rsidR="003D1181" w:rsidRDefault="00EB6E1E">
            <w:pPr>
              <w:pStyle w:val="TableParagraph"/>
              <w:spacing w:before="158"/>
              <w:ind w:left="342" w:right="339"/>
              <w:jc w:val="center"/>
              <w:rPr>
                <w:sz w:val="24"/>
              </w:rPr>
            </w:pPr>
            <w:r>
              <w:rPr>
                <w:sz w:val="24"/>
              </w:rPr>
              <w:t xml:space="preserve">1 </w:t>
            </w:r>
            <w:r>
              <w:rPr>
                <w:sz w:val="24"/>
              </w:rPr>
              <w:t>套</w:t>
            </w:r>
          </w:p>
        </w:tc>
        <w:tc>
          <w:tcPr>
            <w:tcW w:w="2819" w:type="dxa"/>
          </w:tcPr>
          <w:p w:rsidR="003D1181" w:rsidRDefault="00EB6E1E">
            <w:pPr>
              <w:pStyle w:val="TableParagraph"/>
              <w:ind w:left="107"/>
              <w:rPr>
                <w:sz w:val="24"/>
              </w:rPr>
            </w:pPr>
            <w:r>
              <w:rPr>
                <w:sz w:val="24"/>
              </w:rPr>
              <w:t>用于学生项目设计课实</w:t>
            </w:r>
          </w:p>
          <w:p w:rsidR="003D1181" w:rsidRDefault="00EB6E1E">
            <w:pPr>
              <w:pStyle w:val="TableParagraph"/>
              <w:spacing w:before="4" w:line="292" w:lineRule="exact"/>
              <w:ind w:left="107"/>
              <w:rPr>
                <w:sz w:val="24"/>
              </w:rPr>
            </w:pPr>
            <w:r>
              <w:rPr>
                <w:sz w:val="24"/>
              </w:rPr>
              <w:t>训</w:t>
            </w:r>
          </w:p>
        </w:tc>
      </w:tr>
      <w:tr w:rsidR="003D1181">
        <w:trPr>
          <w:trHeight w:val="311"/>
        </w:trPr>
        <w:tc>
          <w:tcPr>
            <w:tcW w:w="552" w:type="dxa"/>
            <w:vMerge w:val="restart"/>
          </w:tcPr>
          <w:p w:rsidR="003D1181" w:rsidRDefault="003D1181">
            <w:pPr>
              <w:pStyle w:val="TableParagraph"/>
              <w:rPr>
                <w:b/>
                <w:sz w:val="24"/>
              </w:rPr>
            </w:pPr>
          </w:p>
          <w:p w:rsidR="003D1181" w:rsidRDefault="003D1181">
            <w:pPr>
              <w:pStyle w:val="TableParagraph"/>
              <w:rPr>
                <w:b/>
                <w:sz w:val="24"/>
              </w:rPr>
            </w:pPr>
          </w:p>
          <w:p w:rsidR="003D1181" w:rsidRDefault="00EB6E1E">
            <w:pPr>
              <w:pStyle w:val="TableParagraph"/>
              <w:spacing w:before="186"/>
              <w:ind w:left="12"/>
              <w:jc w:val="center"/>
              <w:rPr>
                <w:sz w:val="24"/>
              </w:rPr>
            </w:pPr>
            <w:r>
              <w:rPr>
                <w:sz w:val="24"/>
              </w:rPr>
              <w:t>8</w:t>
            </w:r>
          </w:p>
        </w:tc>
        <w:tc>
          <w:tcPr>
            <w:tcW w:w="2055" w:type="dxa"/>
            <w:vMerge w:val="restart"/>
          </w:tcPr>
          <w:p w:rsidR="003D1181" w:rsidRDefault="003D1181">
            <w:pPr>
              <w:pStyle w:val="TableParagraph"/>
              <w:rPr>
                <w:b/>
                <w:sz w:val="24"/>
              </w:rPr>
            </w:pPr>
          </w:p>
          <w:p w:rsidR="003D1181" w:rsidRDefault="003D1181">
            <w:pPr>
              <w:pStyle w:val="TableParagraph"/>
              <w:spacing w:before="7"/>
              <w:rPr>
                <w:b/>
                <w:sz w:val="26"/>
              </w:rPr>
            </w:pPr>
          </w:p>
          <w:p w:rsidR="003D1181" w:rsidRDefault="00EB6E1E">
            <w:pPr>
              <w:pStyle w:val="TableParagraph"/>
              <w:spacing w:line="242" w:lineRule="auto"/>
              <w:ind w:left="908" w:right="174" w:hanging="721"/>
              <w:rPr>
                <w:sz w:val="24"/>
              </w:rPr>
            </w:pPr>
            <w:r>
              <w:rPr>
                <w:sz w:val="24"/>
              </w:rPr>
              <w:t>广告设计制作中心</w:t>
            </w:r>
          </w:p>
        </w:tc>
        <w:tc>
          <w:tcPr>
            <w:tcW w:w="1729" w:type="dxa"/>
          </w:tcPr>
          <w:p w:rsidR="003D1181" w:rsidRDefault="00EB6E1E">
            <w:pPr>
              <w:pStyle w:val="TableParagraph"/>
              <w:spacing w:line="292" w:lineRule="exact"/>
              <w:ind w:left="121" w:right="118"/>
              <w:jc w:val="center"/>
              <w:rPr>
                <w:sz w:val="24"/>
              </w:rPr>
            </w:pPr>
            <w:r>
              <w:rPr>
                <w:sz w:val="24"/>
              </w:rPr>
              <w:t>电脑</w:t>
            </w:r>
          </w:p>
        </w:tc>
        <w:tc>
          <w:tcPr>
            <w:tcW w:w="1331" w:type="dxa"/>
          </w:tcPr>
          <w:p w:rsidR="003D1181" w:rsidRDefault="00EB6E1E">
            <w:pPr>
              <w:pStyle w:val="TableParagraph"/>
              <w:spacing w:line="292" w:lineRule="exact"/>
              <w:ind w:left="342" w:right="339"/>
              <w:jc w:val="center"/>
              <w:rPr>
                <w:sz w:val="24"/>
              </w:rPr>
            </w:pPr>
            <w:r>
              <w:rPr>
                <w:sz w:val="24"/>
              </w:rPr>
              <w:t xml:space="preserve">12 </w:t>
            </w:r>
            <w:r>
              <w:rPr>
                <w:sz w:val="24"/>
              </w:rPr>
              <w:t>台</w:t>
            </w:r>
          </w:p>
        </w:tc>
        <w:tc>
          <w:tcPr>
            <w:tcW w:w="2819" w:type="dxa"/>
            <w:vMerge w:val="restart"/>
          </w:tcPr>
          <w:p w:rsidR="003D1181" w:rsidRDefault="003D1181">
            <w:pPr>
              <w:pStyle w:val="TableParagraph"/>
              <w:rPr>
                <w:b/>
                <w:sz w:val="24"/>
              </w:rPr>
            </w:pPr>
          </w:p>
          <w:p w:rsidR="003D1181" w:rsidRDefault="003D1181">
            <w:pPr>
              <w:pStyle w:val="TableParagraph"/>
              <w:spacing w:before="7"/>
              <w:rPr>
                <w:b/>
                <w:sz w:val="26"/>
              </w:rPr>
            </w:pPr>
          </w:p>
          <w:p w:rsidR="003D1181" w:rsidRDefault="00EB6E1E">
            <w:pPr>
              <w:pStyle w:val="TableParagraph"/>
              <w:spacing w:line="242" w:lineRule="auto"/>
              <w:ind w:left="107" w:right="298"/>
              <w:rPr>
                <w:sz w:val="24"/>
              </w:rPr>
            </w:pPr>
            <w:r>
              <w:rPr>
                <w:sz w:val="24"/>
              </w:rPr>
              <w:t>用于学生参与项目设计实训</w:t>
            </w:r>
          </w:p>
        </w:tc>
      </w:tr>
      <w:tr w:rsidR="003D1181">
        <w:trPr>
          <w:trHeight w:val="316"/>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before="4" w:line="292" w:lineRule="exact"/>
              <w:ind w:left="121" w:right="118"/>
              <w:jc w:val="center"/>
              <w:rPr>
                <w:sz w:val="24"/>
              </w:rPr>
            </w:pPr>
            <w:r>
              <w:rPr>
                <w:sz w:val="24"/>
              </w:rPr>
              <w:t>设计软件</w:t>
            </w:r>
          </w:p>
        </w:tc>
        <w:tc>
          <w:tcPr>
            <w:tcW w:w="1331" w:type="dxa"/>
          </w:tcPr>
          <w:p w:rsidR="003D1181" w:rsidRDefault="00EB6E1E">
            <w:pPr>
              <w:pStyle w:val="TableParagraph"/>
              <w:spacing w:before="4" w:line="292" w:lineRule="exact"/>
              <w:ind w:left="342" w:right="339"/>
              <w:jc w:val="center"/>
              <w:rPr>
                <w:sz w:val="24"/>
              </w:rPr>
            </w:pPr>
            <w:r>
              <w:rPr>
                <w:sz w:val="24"/>
              </w:rPr>
              <w:t xml:space="preserve">3 </w:t>
            </w:r>
            <w:r>
              <w:rPr>
                <w:sz w:val="24"/>
              </w:rPr>
              <w:t>套</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装裱机</w:t>
            </w:r>
          </w:p>
        </w:tc>
        <w:tc>
          <w:tcPr>
            <w:tcW w:w="1331" w:type="dxa"/>
          </w:tcPr>
          <w:p w:rsidR="003D1181" w:rsidRDefault="00EB6E1E">
            <w:pPr>
              <w:pStyle w:val="TableParagraph"/>
              <w:spacing w:line="292" w:lineRule="exact"/>
              <w:ind w:left="342" w:right="339"/>
              <w:jc w:val="center"/>
              <w:rPr>
                <w:sz w:val="24"/>
              </w:rPr>
            </w:pPr>
            <w:r>
              <w:rPr>
                <w:sz w:val="24"/>
              </w:rPr>
              <w:t xml:space="preserve">1 </w:t>
            </w:r>
            <w:r>
              <w:rPr>
                <w:sz w:val="24"/>
              </w:rPr>
              <w:t>台</w:t>
            </w:r>
          </w:p>
        </w:tc>
        <w:tc>
          <w:tcPr>
            <w:tcW w:w="2819" w:type="dxa"/>
            <w:vMerge/>
            <w:tcBorders>
              <w:top w:val="nil"/>
            </w:tcBorders>
          </w:tcPr>
          <w:p w:rsidR="003D1181" w:rsidRDefault="003D1181">
            <w:pPr>
              <w:rPr>
                <w:sz w:val="2"/>
                <w:szCs w:val="2"/>
              </w:rPr>
            </w:pPr>
          </w:p>
        </w:tc>
      </w:tr>
      <w:tr w:rsidR="003D1181">
        <w:trPr>
          <w:trHeight w:val="623"/>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ind w:left="121" w:right="118"/>
              <w:jc w:val="center"/>
              <w:rPr>
                <w:sz w:val="24"/>
              </w:rPr>
            </w:pPr>
            <w:r>
              <w:rPr>
                <w:sz w:val="24"/>
              </w:rPr>
              <w:t>大型喷画打印</w:t>
            </w:r>
          </w:p>
          <w:p w:rsidR="003D1181" w:rsidRDefault="00EB6E1E">
            <w:pPr>
              <w:pStyle w:val="TableParagraph"/>
              <w:spacing w:before="4" w:line="292" w:lineRule="exact"/>
              <w:ind w:left="3"/>
              <w:jc w:val="center"/>
              <w:rPr>
                <w:sz w:val="24"/>
              </w:rPr>
            </w:pPr>
            <w:r>
              <w:rPr>
                <w:sz w:val="24"/>
              </w:rPr>
              <w:t>机</w:t>
            </w:r>
          </w:p>
        </w:tc>
        <w:tc>
          <w:tcPr>
            <w:tcW w:w="1331" w:type="dxa"/>
          </w:tcPr>
          <w:p w:rsidR="003D1181" w:rsidRDefault="00EB6E1E">
            <w:pPr>
              <w:pStyle w:val="TableParagraph"/>
              <w:spacing w:before="153"/>
              <w:ind w:left="342" w:right="339"/>
              <w:jc w:val="center"/>
              <w:rPr>
                <w:sz w:val="24"/>
              </w:rPr>
            </w:pPr>
            <w:r>
              <w:rPr>
                <w:sz w:val="24"/>
              </w:rPr>
              <w:t xml:space="preserve">3 </w:t>
            </w:r>
            <w:r>
              <w:rPr>
                <w:sz w:val="24"/>
              </w:rPr>
              <w:t>台</w:t>
            </w:r>
          </w:p>
        </w:tc>
        <w:tc>
          <w:tcPr>
            <w:tcW w:w="2819" w:type="dxa"/>
            <w:vMerge/>
            <w:tcBorders>
              <w:top w:val="nil"/>
            </w:tcBorders>
          </w:tcPr>
          <w:p w:rsidR="003D1181" w:rsidRDefault="003D1181">
            <w:pPr>
              <w:rPr>
                <w:sz w:val="2"/>
                <w:szCs w:val="2"/>
              </w:rPr>
            </w:pPr>
          </w:p>
        </w:tc>
      </w:tr>
      <w:tr w:rsidR="003D1181">
        <w:trPr>
          <w:trHeight w:val="311"/>
        </w:trPr>
        <w:tc>
          <w:tcPr>
            <w:tcW w:w="552" w:type="dxa"/>
            <w:vMerge/>
            <w:tcBorders>
              <w:top w:val="nil"/>
            </w:tcBorders>
          </w:tcPr>
          <w:p w:rsidR="003D1181" w:rsidRDefault="003D1181">
            <w:pPr>
              <w:rPr>
                <w:sz w:val="2"/>
                <w:szCs w:val="2"/>
              </w:rPr>
            </w:pPr>
          </w:p>
        </w:tc>
        <w:tc>
          <w:tcPr>
            <w:tcW w:w="2055" w:type="dxa"/>
            <w:vMerge/>
            <w:tcBorders>
              <w:top w:val="nil"/>
            </w:tcBorders>
          </w:tcPr>
          <w:p w:rsidR="003D1181" w:rsidRDefault="003D1181">
            <w:pPr>
              <w:rPr>
                <w:sz w:val="2"/>
                <w:szCs w:val="2"/>
              </w:rPr>
            </w:pPr>
          </w:p>
        </w:tc>
        <w:tc>
          <w:tcPr>
            <w:tcW w:w="1729" w:type="dxa"/>
          </w:tcPr>
          <w:p w:rsidR="003D1181" w:rsidRDefault="00EB6E1E">
            <w:pPr>
              <w:pStyle w:val="TableParagraph"/>
              <w:spacing w:line="292" w:lineRule="exact"/>
              <w:ind w:left="121" w:right="118"/>
              <w:jc w:val="center"/>
              <w:rPr>
                <w:sz w:val="24"/>
              </w:rPr>
            </w:pPr>
            <w:r>
              <w:rPr>
                <w:sz w:val="24"/>
              </w:rPr>
              <w:t>激光打印机</w:t>
            </w:r>
          </w:p>
        </w:tc>
        <w:tc>
          <w:tcPr>
            <w:tcW w:w="1331" w:type="dxa"/>
          </w:tcPr>
          <w:p w:rsidR="003D1181" w:rsidRDefault="00EB6E1E">
            <w:pPr>
              <w:pStyle w:val="TableParagraph"/>
              <w:spacing w:line="292" w:lineRule="exact"/>
              <w:ind w:left="342" w:right="339"/>
              <w:jc w:val="center"/>
              <w:rPr>
                <w:sz w:val="24"/>
              </w:rPr>
            </w:pPr>
            <w:r>
              <w:rPr>
                <w:sz w:val="24"/>
              </w:rPr>
              <w:t xml:space="preserve">1 </w:t>
            </w:r>
            <w:r>
              <w:rPr>
                <w:sz w:val="24"/>
              </w:rPr>
              <w:t>台</w:t>
            </w:r>
          </w:p>
        </w:tc>
        <w:tc>
          <w:tcPr>
            <w:tcW w:w="2819" w:type="dxa"/>
            <w:vMerge/>
            <w:tcBorders>
              <w:top w:val="nil"/>
            </w:tcBorders>
          </w:tcPr>
          <w:p w:rsidR="003D1181" w:rsidRDefault="003D1181">
            <w:pPr>
              <w:rPr>
                <w:sz w:val="2"/>
                <w:szCs w:val="2"/>
              </w:rPr>
            </w:pPr>
          </w:p>
        </w:tc>
      </w:tr>
    </w:tbl>
    <w:p w:rsidR="003D1181" w:rsidRDefault="003D1181">
      <w:pPr>
        <w:rPr>
          <w:sz w:val="2"/>
          <w:szCs w:val="2"/>
        </w:rPr>
        <w:sectPr w:rsidR="003D1181">
          <w:pgSz w:w="11910" w:h="16840"/>
          <w:pgMar w:top="1580" w:right="600" w:bottom="1380" w:left="1060" w:header="0" w:footer="1185" w:gutter="0"/>
          <w:cols w:space="720"/>
        </w:sectPr>
      </w:pPr>
    </w:p>
    <w:p w:rsidR="003D1181" w:rsidRDefault="00EB6E1E">
      <w:pPr>
        <w:pStyle w:val="a5"/>
        <w:numPr>
          <w:ilvl w:val="1"/>
          <w:numId w:val="9"/>
        </w:numPr>
        <w:tabs>
          <w:tab w:val="left" w:pos="1772"/>
        </w:tabs>
        <w:spacing w:before="63"/>
        <w:ind w:left="1771" w:hanging="602"/>
        <w:rPr>
          <w:b/>
          <w:sz w:val="23"/>
        </w:rPr>
      </w:pPr>
      <w:r>
        <w:rPr>
          <w:b/>
          <w:w w:val="105"/>
          <w:sz w:val="23"/>
        </w:rPr>
        <w:lastRenderedPageBreak/>
        <w:t>校外实训基地</w:t>
      </w:r>
    </w:p>
    <w:p w:rsidR="003D1181" w:rsidRDefault="00EB6E1E">
      <w:pPr>
        <w:pStyle w:val="a3"/>
        <w:spacing w:before="161" w:line="364" w:lineRule="auto"/>
        <w:ind w:left="749" w:right="1066" w:firstLine="420"/>
      </w:pPr>
      <w:r>
        <w:rPr>
          <w:spacing w:val="6"/>
        </w:rPr>
        <w:t>校外实训基地是校内实践教学的延伸和拓展的场所</w:t>
      </w:r>
      <w:r>
        <w:rPr>
          <w:spacing w:val="6"/>
        </w:rPr>
        <w:t>,</w:t>
      </w:r>
      <w:r>
        <w:rPr>
          <w:spacing w:val="6"/>
        </w:rPr>
        <w:t>学校要不断加强与行</w:t>
      </w:r>
      <w:r>
        <w:rPr>
          <w:spacing w:val="6"/>
        </w:rPr>
        <w:t xml:space="preserve"> </w:t>
      </w:r>
      <w:r>
        <w:rPr>
          <w:spacing w:val="-17"/>
          <w:w w:val="105"/>
        </w:rPr>
        <w:t>业、企业的联系</w:t>
      </w:r>
      <w:r>
        <w:rPr>
          <w:spacing w:val="-17"/>
          <w:w w:val="105"/>
        </w:rPr>
        <w:t>,</w:t>
      </w:r>
      <w:r>
        <w:rPr>
          <w:spacing w:val="-17"/>
          <w:w w:val="105"/>
        </w:rPr>
        <w:t>针对学生专业</w:t>
      </w:r>
      <w:r>
        <w:rPr>
          <w:spacing w:val="-17"/>
          <w:w w:val="105"/>
        </w:rPr>
        <w:t>(</w:t>
      </w:r>
      <w:r>
        <w:rPr>
          <w:spacing w:val="-17"/>
          <w:w w:val="105"/>
        </w:rPr>
        <w:t>技能</w:t>
      </w:r>
      <w:r>
        <w:rPr>
          <w:spacing w:val="-17"/>
          <w:w w:val="105"/>
        </w:rPr>
        <w:t>)</w:t>
      </w:r>
      <w:r>
        <w:rPr>
          <w:spacing w:val="-17"/>
          <w:w w:val="105"/>
        </w:rPr>
        <w:t>的发展方向</w:t>
      </w:r>
      <w:r>
        <w:rPr>
          <w:spacing w:val="-17"/>
          <w:w w:val="105"/>
        </w:rPr>
        <w:t>,</w:t>
      </w:r>
      <w:r>
        <w:rPr>
          <w:spacing w:val="-17"/>
          <w:w w:val="105"/>
        </w:rPr>
        <w:t>建立对应的校外实训基地</w:t>
      </w:r>
      <w:r>
        <w:rPr>
          <w:spacing w:val="-17"/>
          <w:w w:val="105"/>
        </w:rPr>
        <w:t xml:space="preserve">, </w:t>
      </w:r>
      <w:r>
        <w:t>以确保专业教师企业实践、学生生产见习和工学结合以及顶岗实习的需要。</w:t>
      </w:r>
    </w:p>
    <w:p w:rsidR="003D1181" w:rsidRDefault="00EB6E1E">
      <w:pPr>
        <w:pStyle w:val="a3"/>
        <w:spacing w:before="5"/>
        <w:ind w:left="1170"/>
      </w:pPr>
      <w:r>
        <w:rPr>
          <w:w w:val="105"/>
        </w:rPr>
        <w:t>实训基地必须具有如下功能</w:t>
      </w:r>
      <w:r>
        <w:rPr>
          <w:w w:val="105"/>
        </w:rPr>
        <w:t>:</w:t>
      </w:r>
    </w:p>
    <w:p w:rsidR="003D1181" w:rsidRDefault="00EB6E1E">
      <w:pPr>
        <w:pStyle w:val="a5"/>
        <w:numPr>
          <w:ilvl w:val="0"/>
          <w:numId w:val="10"/>
        </w:numPr>
        <w:tabs>
          <w:tab w:val="left" w:pos="1536"/>
        </w:tabs>
        <w:spacing w:before="158" w:line="367" w:lineRule="auto"/>
        <w:ind w:right="1184" w:firstLine="420"/>
        <w:rPr>
          <w:sz w:val="24"/>
        </w:rPr>
      </w:pPr>
      <w:r>
        <w:rPr>
          <w:sz w:val="24"/>
        </w:rPr>
        <w:t>校外实训基地企业能够为本专业教学质量提升和课程改革</w:t>
      </w:r>
      <w:r>
        <w:rPr>
          <w:sz w:val="24"/>
        </w:rPr>
        <w:t>(</w:t>
      </w:r>
      <w:r>
        <w:rPr>
          <w:sz w:val="24"/>
        </w:rPr>
        <w:t>教学计划</w:t>
      </w:r>
      <w:r>
        <w:rPr>
          <w:sz w:val="24"/>
        </w:rPr>
        <w:t xml:space="preserve">, </w:t>
      </w:r>
      <w:r>
        <w:rPr>
          <w:w w:val="105"/>
          <w:sz w:val="24"/>
        </w:rPr>
        <w:t>课程体系与内容</w:t>
      </w:r>
      <w:r>
        <w:rPr>
          <w:w w:val="105"/>
          <w:sz w:val="24"/>
        </w:rPr>
        <w:t>,</w:t>
      </w:r>
      <w:r>
        <w:rPr>
          <w:w w:val="105"/>
          <w:sz w:val="24"/>
        </w:rPr>
        <w:t>教学实训等</w:t>
      </w:r>
      <w:r>
        <w:rPr>
          <w:w w:val="105"/>
          <w:sz w:val="24"/>
        </w:rPr>
        <w:t>)</w:t>
      </w:r>
      <w:r>
        <w:rPr>
          <w:w w:val="105"/>
          <w:sz w:val="24"/>
        </w:rPr>
        <w:t>等方面提供资讯与技术主持。</w:t>
      </w:r>
    </w:p>
    <w:p w:rsidR="003D1181" w:rsidRDefault="00EB6E1E">
      <w:pPr>
        <w:pStyle w:val="a5"/>
        <w:numPr>
          <w:ilvl w:val="0"/>
          <w:numId w:val="10"/>
        </w:numPr>
        <w:tabs>
          <w:tab w:val="left" w:pos="1532"/>
        </w:tabs>
        <w:spacing w:line="364" w:lineRule="auto"/>
        <w:ind w:right="1066" w:firstLine="420"/>
        <w:rPr>
          <w:sz w:val="24"/>
        </w:rPr>
      </w:pPr>
      <w:r>
        <w:rPr>
          <w:sz w:val="24"/>
        </w:rPr>
        <w:t>校外实训基地企业能够为本专业教师和学生提供专业方面的指导和培训</w:t>
      </w:r>
      <w:r>
        <w:rPr>
          <w:sz w:val="24"/>
        </w:rPr>
        <w:t xml:space="preserve"> </w:t>
      </w:r>
      <w:r>
        <w:rPr>
          <w:spacing w:val="-7"/>
          <w:sz w:val="24"/>
        </w:rPr>
        <w:t>,</w:t>
      </w:r>
      <w:r>
        <w:rPr>
          <w:spacing w:val="-7"/>
          <w:sz w:val="24"/>
        </w:rPr>
        <w:t>在企业文化、专业新技术</w:t>
      </w:r>
      <w:r>
        <w:rPr>
          <w:spacing w:val="-32"/>
          <w:w w:val="180"/>
          <w:sz w:val="24"/>
        </w:rPr>
        <w:t>,</w:t>
      </w:r>
      <w:r>
        <w:rPr>
          <w:spacing w:val="-5"/>
          <w:sz w:val="24"/>
        </w:rPr>
        <w:t>职业道德素养、专业技能与前沿信息等方面开展讲座和辅导。</w:t>
      </w:r>
    </w:p>
    <w:p w:rsidR="003D1181" w:rsidRDefault="00EB6E1E">
      <w:pPr>
        <w:pStyle w:val="a5"/>
        <w:numPr>
          <w:ilvl w:val="0"/>
          <w:numId w:val="10"/>
        </w:numPr>
        <w:tabs>
          <w:tab w:val="left" w:pos="1536"/>
        </w:tabs>
        <w:spacing w:line="362" w:lineRule="auto"/>
        <w:ind w:right="1184" w:firstLine="420"/>
        <w:rPr>
          <w:sz w:val="24"/>
        </w:rPr>
      </w:pPr>
      <w:r>
        <w:rPr>
          <w:sz w:val="24"/>
        </w:rPr>
        <w:t>校外实训基地企业能够与专业教师共同制定出合理的实习实训计划。能够为本专业师生提供实训实习岗位及场地。</w:t>
      </w:r>
    </w:p>
    <w:p w:rsidR="003D1181" w:rsidRDefault="00EB6E1E">
      <w:pPr>
        <w:pStyle w:val="a5"/>
        <w:numPr>
          <w:ilvl w:val="0"/>
          <w:numId w:val="10"/>
        </w:numPr>
        <w:tabs>
          <w:tab w:val="left" w:pos="1536"/>
        </w:tabs>
        <w:spacing w:before="7" w:line="364" w:lineRule="auto"/>
        <w:ind w:right="1184" w:firstLine="420"/>
        <w:jc w:val="both"/>
        <w:rPr>
          <w:sz w:val="24"/>
        </w:rPr>
      </w:pPr>
      <w:r>
        <w:rPr>
          <w:sz w:val="24"/>
        </w:rPr>
        <w:t>校外实训基地企业能够为本专业师生安排管理与技术骨干进行实习实训</w:t>
      </w:r>
      <w:r>
        <w:rPr>
          <w:spacing w:val="-10"/>
          <w:sz w:val="24"/>
        </w:rPr>
        <w:t>指导</w:t>
      </w:r>
      <w:r>
        <w:rPr>
          <w:spacing w:val="-10"/>
          <w:sz w:val="24"/>
        </w:rPr>
        <w:t>,</w:t>
      </w:r>
      <w:r>
        <w:rPr>
          <w:spacing w:val="-10"/>
          <w:sz w:val="24"/>
        </w:rPr>
        <w:t>帮助解决过程中遇到的疑难问题</w:t>
      </w:r>
      <w:r>
        <w:rPr>
          <w:spacing w:val="-10"/>
          <w:sz w:val="24"/>
        </w:rPr>
        <w:t>,</w:t>
      </w:r>
      <w:r>
        <w:rPr>
          <w:spacing w:val="-10"/>
          <w:sz w:val="24"/>
        </w:rPr>
        <w:t>提高实习实训的效果与质量</w:t>
      </w:r>
      <w:r>
        <w:rPr>
          <w:spacing w:val="-10"/>
          <w:sz w:val="24"/>
        </w:rPr>
        <w:t>:</w:t>
      </w:r>
      <w:r>
        <w:rPr>
          <w:spacing w:val="-10"/>
          <w:sz w:val="24"/>
        </w:rPr>
        <w:t>协助做好</w:t>
      </w:r>
      <w:r>
        <w:rPr>
          <w:spacing w:val="-10"/>
          <w:sz w:val="24"/>
        </w:rPr>
        <w:t xml:space="preserve">  </w:t>
      </w:r>
      <w:r>
        <w:rPr>
          <w:sz w:val="24"/>
        </w:rPr>
        <w:t>实习实训管理工作</w:t>
      </w:r>
      <w:r>
        <w:rPr>
          <w:sz w:val="24"/>
        </w:rPr>
        <w:t>,</w:t>
      </w:r>
      <w:r>
        <w:rPr>
          <w:sz w:val="24"/>
        </w:rPr>
        <w:t>协助学校师生完成实训实习教学任务和实训实习考核。</w:t>
      </w:r>
    </w:p>
    <w:p w:rsidR="003D1181" w:rsidRDefault="00EB6E1E">
      <w:pPr>
        <w:pStyle w:val="a5"/>
        <w:numPr>
          <w:ilvl w:val="0"/>
          <w:numId w:val="10"/>
        </w:numPr>
        <w:tabs>
          <w:tab w:val="left" w:pos="1536"/>
        </w:tabs>
        <w:spacing w:line="367" w:lineRule="auto"/>
        <w:ind w:right="1184" w:firstLine="420"/>
        <w:rPr>
          <w:sz w:val="24"/>
        </w:rPr>
      </w:pPr>
      <w:r>
        <w:rPr>
          <w:sz w:val="24"/>
        </w:rPr>
        <w:t>根据学生的综合表现和素质</w:t>
      </w:r>
      <w:r>
        <w:rPr>
          <w:sz w:val="24"/>
        </w:rPr>
        <w:t>,</w:t>
      </w:r>
      <w:r>
        <w:rPr>
          <w:sz w:val="24"/>
        </w:rPr>
        <w:t>校外实训基地企业能够对本专业毕业生的就业进行优先聘用。</w:t>
      </w:r>
    </w:p>
    <w:p w:rsidR="003D1181" w:rsidRDefault="00EB6E1E">
      <w:pPr>
        <w:pStyle w:val="a5"/>
        <w:numPr>
          <w:ilvl w:val="0"/>
          <w:numId w:val="10"/>
        </w:numPr>
        <w:tabs>
          <w:tab w:val="left" w:pos="1536"/>
        </w:tabs>
        <w:spacing w:line="364" w:lineRule="auto"/>
        <w:ind w:right="1184" w:firstLine="420"/>
        <w:jc w:val="both"/>
        <w:rPr>
          <w:sz w:val="24"/>
        </w:rPr>
      </w:pPr>
      <w:r>
        <w:rPr>
          <w:sz w:val="24"/>
        </w:rPr>
        <w:t>校外实训基地企业的专业技术人员有义务指导师生遵守有关安全生产操</w:t>
      </w:r>
      <w:r>
        <w:rPr>
          <w:spacing w:val="-10"/>
          <w:sz w:val="24"/>
        </w:rPr>
        <w:t>作规程</w:t>
      </w:r>
      <w:r>
        <w:rPr>
          <w:spacing w:val="-10"/>
          <w:sz w:val="24"/>
        </w:rPr>
        <w:t>,</w:t>
      </w:r>
      <w:r>
        <w:rPr>
          <w:spacing w:val="-10"/>
          <w:sz w:val="24"/>
        </w:rPr>
        <w:t>加强对实训师生的岗位培训</w:t>
      </w:r>
      <w:r>
        <w:rPr>
          <w:spacing w:val="-10"/>
          <w:sz w:val="24"/>
        </w:rPr>
        <w:t>,</w:t>
      </w:r>
      <w:r>
        <w:rPr>
          <w:spacing w:val="-10"/>
          <w:sz w:val="24"/>
        </w:rPr>
        <w:t>监督师生规范地操作或使用设施设备</w:t>
      </w:r>
      <w:r>
        <w:rPr>
          <w:spacing w:val="-10"/>
          <w:sz w:val="24"/>
        </w:rPr>
        <w:t>:</w:t>
      </w:r>
      <w:r>
        <w:rPr>
          <w:spacing w:val="-10"/>
          <w:sz w:val="24"/>
        </w:rPr>
        <w:t>为</w:t>
      </w:r>
      <w:r>
        <w:rPr>
          <w:spacing w:val="-10"/>
          <w:sz w:val="24"/>
        </w:rPr>
        <w:t xml:space="preserve">  </w:t>
      </w:r>
      <w:r>
        <w:rPr>
          <w:w w:val="105"/>
          <w:sz w:val="24"/>
        </w:rPr>
        <w:t>实训师生提供必要的劳动保护措施</w:t>
      </w:r>
      <w:r>
        <w:rPr>
          <w:w w:val="105"/>
          <w:sz w:val="24"/>
        </w:rPr>
        <w:t>,</w:t>
      </w:r>
      <w:r>
        <w:rPr>
          <w:w w:val="105"/>
          <w:sz w:val="24"/>
        </w:rPr>
        <w:t>预防发生安全事故。</w:t>
      </w:r>
    </w:p>
    <w:p w:rsidR="003D1181" w:rsidRDefault="00EB6E1E">
      <w:pPr>
        <w:pStyle w:val="a5"/>
        <w:numPr>
          <w:ilvl w:val="0"/>
          <w:numId w:val="10"/>
        </w:numPr>
        <w:tabs>
          <w:tab w:val="left" w:pos="1536"/>
        </w:tabs>
        <w:spacing w:line="362" w:lineRule="auto"/>
        <w:ind w:right="1184" w:firstLine="420"/>
        <w:rPr>
          <w:sz w:val="24"/>
        </w:rPr>
      </w:pPr>
      <w:r>
        <w:rPr>
          <w:sz w:val="24"/>
        </w:rPr>
        <w:t>校外实训基地企业符合国家规定的安全卫生的工作和生活后勤环境</w:t>
      </w:r>
      <w:r>
        <w:rPr>
          <w:sz w:val="24"/>
        </w:rPr>
        <w:t>,</w:t>
      </w:r>
      <w:r>
        <w:rPr>
          <w:sz w:val="24"/>
        </w:rPr>
        <w:t>遵守劳动法规定的劳动时间</w:t>
      </w:r>
      <w:r>
        <w:rPr>
          <w:sz w:val="24"/>
        </w:rPr>
        <w:t>,</w:t>
      </w:r>
      <w:r>
        <w:rPr>
          <w:sz w:val="24"/>
        </w:rPr>
        <w:t>保证其在人身安全不受危害的环境条件下工作。</w:t>
      </w:r>
    </w:p>
    <w:p w:rsidR="003D1181" w:rsidRDefault="00EB6E1E">
      <w:pPr>
        <w:pStyle w:val="a5"/>
        <w:numPr>
          <w:ilvl w:val="0"/>
          <w:numId w:val="10"/>
        </w:numPr>
        <w:tabs>
          <w:tab w:val="left" w:pos="1536"/>
        </w:tabs>
        <w:spacing w:before="6" w:line="362" w:lineRule="auto"/>
        <w:ind w:right="1184" w:firstLine="420"/>
        <w:rPr>
          <w:sz w:val="24"/>
        </w:rPr>
      </w:pPr>
      <w:r>
        <w:rPr>
          <w:sz w:val="24"/>
        </w:rPr>
        <w:t>利用校外实训基地企业的优势和影响</w:t>
      </w:r>
      <w:r>
        <w:rPr>
          <w:sz w:val="24"/>
        </w:rPr>
        <w:t>,</w:t>
      </w:r>
      <w:r>
        <w:rPr>
          <w:sz w:val="24"/>
        </w:rPr>
        <w:t>与本专业能够开展项目合作研究和技术开发</w:t>
      </w:r>
      <w:r>
        <w:rPr>
          <w:sz w:val="24"/>
        </w:rPr>
        <w:t>,</w:t>
      </w:r>
      <w:r>
        <w:rPr>
          <w:sz w:val="24"/>
        </w:rPr>
        <w:t>并对双方成果进行推广。</w:t>
      </w:r>
    </w:p>
    <w:p w:rsidR="003D1181" w:rsidRDefault="00EB6E1E">
      <w:pPr>
        <w:spacing w:before="74" w:after="38"/>
        <w:ind w:right="436"/>
        <w:jc w:val="center"/>
        <w:rPr>
          <w:b/>
          <w:sz w:val="20"/>
        </w:rPr>
      </w:pPr>
      <w:r>
        <w:rPr>
          <w:b/>
          <w:w w:val="105"/>
          <w:sz w:val="20"/>
        </w:rPr>
        <w:t>表</w:t>
      </w:r>
      <w:r>
        <w:rPr>
          <w:b/>
          <w:w w:val="105"/>
          <w:sz w:val="20"/>
        </w:rPr>
        <w:t xml:space="preserve"> 9 </w:t>
      </w:r>
      <w:r>
        <w:rPr>
          <w:b/>
          <w:w w:val="105"/>
          <w:sz w:val="20"/>
        </w:rPr>
        <w:t>校外主要实训基地</w:t>
      </w:r>
    </w:p>
    <w:tbl>
      <w:tblPr>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55"/>
        <w:gridCol w:w="1613"/>
        <w:gridCol w:w="6173"/>
        <w:gridCol w:w="1135"/>
      </w:tblGrid>
      <w:tr w:rsidR="003D1181">
        <w:trPr>
          <w:trHeight w:val="623"/>
        </w:trPr>
        <w:tc>
          <w:tcPr>
            <w:tcW w:w="655" w:type="dxa"/>
            <w:tcBorders>
              <w:bottom w:val="single" w:sz="4" w:space="0" w:color="000000"/>
              <w:right w:val="single" w:sz="4" w:space="0" w:color="000000"/>
            </w:tcBorders>
            <w:shd w:val="clear" w:color="auto" w:fill="BDD6EE"/>
          </w:tcPr>
          <w:p w:rsidR="003D1181" w:rsidRDefault="00EB6E1E">
            <w:pPr>
              <w:pStyle w:val="TableParagraph"/>
              <w:spacing w:before="6"/>
              <w:ind w:left="206"/>
              <w:rPr>
                <w:b/>
                <w:sz w:val="23"/>
              </w:rPr>
            </w:pPr>
            <w:r>
              <w:rPr>
                <w:b/>
                <w:w w:val="103"/>
                <w:sz w:val="23"/>
              </w:rPr>
              <w:t>序</w:t>
            </w:r>
          </w:p>
          <w:p w:rsidR="003D1181" w:rsidRDefault="00EB6E1E">
            <w:pPr>
              <w:pStyle w:val="TableParagraph"/>
              <w:spacing w:before="18" w:line="285" w:lineRule="exact"/>
              <w:ind w:left="206"/>
              <w:rPr>
                <w:b/>
                <w:sz w:val="23"/>
              </w:rPr>
            </w:pPr>
            <w:r>
              <w:rPr>
                <w:b/>
                <w:w w:val="103"/>
                <w:sz w:val="23"/>
              </w:rPr>
              <w:t>号</w:t>
            </w:r>
          </w:p>
        </w:tc>
        <w:tc>
          <w:tcPr>
            <w:tcW w:w="1613" w:type="dxa"/>
            <w:tcBorders>
              <w:left w:val="single" w:sz="4" w:space="0" w:color="000000"/>
              <w:bottom w:val="single" w:sz="4" w:space="0" w:color="000000"/>
              <w:right w:val="single" w:sz="4" w:space="0" w:color="000000"/>
            </w:tcBorders>
            <w:shd w:val="clear" w:color="auto" w:fill="BDD6EE"/>
          </w:tcPr>
          <w:p w:rsidR="003D1181" w:rsidRDefault="00EB6E1E">
            <w:pPr>
              <w:pStyle w:val="TableParagraph"/>
              <w:spacing w:before="6"/>
              <w:ind w:left="176" w:right="173"/>
              <w:jc w:val="center"/>
              <w:rPr>
                <w:b/>
                <w:sz w:val="23"/>
              </w:rPr>
            </w:pPr>
            <w:r>
              <w:rPr>
                <w:b/>
                <w:w w:val="105"/>
                <w:sz w:val="23"/>
              </w:rPr>
              <w:t>实训实习基</w:t>
            </w:r>
          </w:p>
          <w:p w:rsidR="003D1181" w:rsidRDefault="00EB6E1E">
            <w:pPr>
              <w:pStyle w:val="TableParagraph"/>
              <w:spacing w:before="18" w:line="285" w:lineRule="exact"/>
              <w:ind w:left="176" w:right="173"/>
              <w:jc w:val="center"/>
              <w:rPr>
                <w:b/>
                <w:sz w:val="23"/>
              </w:rPr>
            </w:pPr>
            <w:r>
              <w:rPr>
                <w:b/>
                <w:w w:val="105"/>
                <w:sz w:val="23"/>
              </w:rPr>
              <w:t>地名称</w:t>
            </w:r>
          </w:p>
        </w:tc>
        <w:tc>
          <w:tcPr>
            <w:tcW w:w="6173" w:type="dxa"/>
            <w:tcBorders>
              <w:left w:val="single" w:sz="4" w:space="0" w:color="000000"/>
              <w:bottom w:val="single" w:sz="4" w:space="0" w:color="000000"/>
              <w:right w:val="single" w:sz="4" w:space="0" w:color="000000"/>
            </w:tcBorders>
            <w:shd w:val="clear" w:color="auto" w:fill="BDD6EE"/>
          </w:tcPr>
          <w:p w:rsidR="003D1181" w:rsidRDefault="00EB6E1E">
            <w:pPr>
              <w:pStyle w:val="TableParagraph"/>
              <w:spacing w:before="160"/>
              <w:ind w:left="2216" w:right="2209"/>
              <w:jc w:val="center"/>
              <w:rPr>
                <w:b/>
                <w:sz w:val="23"/>
              </w:rPr>
            </w:pPr>
            <w:r>
              <w:rPr>
                <w:b/>
                <w:w w:val="105"/>
                <w:sz w:val="23"/>
              </w:rPr>
              <w:t>教学与服务项目</w:t>
            </w:r>
          </w:p>
        </w:tc>
        <w:tc>
          <w:tcPr>
            <w:tcW w:w="1135" w:type="dxa"/>
            <w:tcBorders>
              <w:left w:val="single" w:sz="4" w:space="0" w:color="000000"/>
              <w:bottom w:val="single" w:sz="4" w:space="0" w:color="000000"/>
            </w:tcBorders>
            <w:shd w:val="clear" w:color="auto" w:fill="BDD6EE"/>
          </w:tcPr>
          <w:p w:rsidR="003D1181" w:rsidRDefault="00EB6E1E">
            <w:pPr>
              <w:pStyle w:val="TableParagraph"/>
              <w:spacing w:before="6"/>
              <w:ind w:left="164" w:right="163"/>
              <w:jc w:val="center"/>
              <w:rPr>
                <w:b/>
                <w:sz w:val="23"/>
              </w:rPr>
            </w:pPr>
            <w:r>
              <w:rPr>
                <w:b/>
                <w:w w:val="105"/>
                <w:sz w:val="23"/>
              </w:rPr>
              <w:t>合作企</w:t>
            </w:r>
          </w:p>
          <w:p w:rsidR="003D1181" w:rsidRDefault="00EB6E1E">
            <w:pPr>
              <w:pStyle w:val="TableParagraph"/>
              <w:spacing w:before="18" w:line="285" w:lineRule="exact"/>
              <w:ind w:left="1"/>
              <w:jc w:val="center"/>
              <w:rPr>
                <w:b/>
                <w:sz w:val="23"/>
              </w:rPr>
            </w:pPr>
            <w:r>
              <w:rPr>
                <w:b/>
                <w:w w:val="103"/>
                <w:sz w:val="23"/>
              </w:rPr>
              <w:t>业</w:t>
            </w:r>
          </w:p>
        </w:tc>
      </w:tr>
      <w:tr w:rsidR="003D1181">
        <w:trPr>
          <w:trHeight w:val="309"/>
        </w:trPr>
        <w:tc>
          <w:tcPr>
            <w:tcW w:w="655" w:type="dxa"/>
            <w:tcBorders>
              <w:top w:val="single" w:sz="4" w:space="0" w:color="000000"/>
              <w:bottom w:val="nil"/>
              <w:right w:val="single" w:sz="4" w:space="0" w:color="000000"/>
            </w:tcBorders>
          </w:tcPr>
          <w:p w:rsidR="003D1181" w:rsidRDefault="003D1181">
            <w:pPr>
              <w:pStyle w:val="TableParagraph"/>
              <w:rPr>
                <w:rFonts w:ascii="Times New Roman"/>
              </w:rPr>
            </w:pPr>
          </w:p>
        </w:tc>
        <w:tc>
          <w:tcPr>
            <w:tcW w:w="1613" w:type="dxa"/>
            <w:tcBorders>
              <w:top w:val="single" w:sz="4" w:space="0" w:color="000000"/>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single" w:sz="4" w:space="0" w:color="000000"/>
              <w:left w:val="single" w:sz="4" w:space="0" w:color="000000"/>
              <w:bottom w:val="nil"/>
              <w:right w:val="single" w:sz="4" w:space="0" w:color="000000"/>
            </w:tcBorders>
          </w:tcPr>
          <w:p w:rsidR="003D1181" w:rsidRDefault="00EB6E1E">
            <w:pPr>
              <w:pStyle w:val="TableParagraph"/>
              <w:spacing w:line="290" w:lineRule="exact"/>
              <w:ind w:left="108"/>
              <w:rPr>
                <w:sz w:val="24"/>
              </w:rPr>
            </w:pPr>
            <w:r>
              <w:rPr>
                <w:sz w:val="24"/>
              </w:rPr>
              <w:t>①</w:t>
            </w:r>
            <w:r>
              <w:rPr>
                <w:sz w:val="24"/>
              </w:rPr>
              <w:t>实施平面设计项目设计实习、毕业设计实施和毕业顶岗</w:t>
            </w:r>
          </w:p>
        </w:tc>
        <w:tc>
          <w:tcPr>
            <w:tcW w:w="1135" w:type="dxa"/>
            <w:tcBorders>
              <w:top w:val="single" w:sz="4" w:space="0" w:color="000000"/>
              <w:left w:val="single" w:sz="4" w:space="0" w:color="000000"/>
              <w:bottom w:val="nil"/>
            </w:tcBorders>
          </w:tcPr>
          <w:p w:rsidR="003D1181" w:rsidRDefault="00EB6E1E">
            <w:pPr>
              <w:pStyle w:val="TableParagraph"/>
              <w:spacing w:line="290" w:lineRule="exact"/>
              <w:ind w:right="201"/>
              <w:jc w:val="right"/>
              <w:rPr>
                <w:sz w:val="24"/>
              </w:rPr>
            </w:pPr>
            <w:r>
              <w:rPr>
                <w:sz w:val="24"/>
              </w:rPr>
              <w:t>本区域</w:t>
            </w:r>
          </w:p>
        </w:tc>
      </w:tr>
      <w:tr w:rsidR="003D1181">
        <w:trPr>
          <w:trHeight w:val="936"/>
        </w:trPr>
        <w:tc>
          <w:tcPr>
            <w:tcW w:w="655" w:type="dxa"/>
            <w:tcBorders>
              <w:top w:val="nil"/>
              <w:bottom w:val="nil"/>
              <w:right w:val="single" w:sz="4" w:space="0" w:color="000000"/>
            </w:tcBorders>
          </w:tcPr>
          <w:p w:rsidR="003D1181" w:rsidRDefault="003D1181">
            <w:pPr>
              <w:pStyle w:val="TableParagraph"/>
              <w:spacing w:before="6"/>
              <w:rPr>
                <w:b/>
                <w:sz w:val="24"/>
              </w:rPr>
            </w:pPr>
          </w:p>
          <w:p w:rsidR="003D1181" w:rsidRDefault="00EB6E1E">
            <w:pPr>
              <w:pStyle w:val="TableParagraph"/>
              <w:spacing w:before="1"/>
              <w:ind w:left="5"/>
              <w:jc w:val="center"/>
              <w:rPr>
                <w:sz w:val="24"/>
              </w:rPr>
            </w:pPr>
            <w:r>
              <w:rPr>
                <w:sz w:val="24"/>
              </w:rPr>
              <w:t>1</w:t>
            </w:r>
          </w:p>
        </w:tc>
        <w:tc>
          <w:tcPr>
            <w:tcW w:w="1613" w:type="dxa"/>
            <w:tcBorders>
              <w:top w:val="nil"/>
              <w:left w:val="single" w:sz="4" w:space="0" w:color="000000"/>
              <w:bottom w:val="nil"/>
              <w:right w:val="single" w:sz="4" w:space="0" w:color="000000"/>
            </w:tcBorders>
          </w:tcPr>
          <w:p w:rsidR="003D1181" w:rsidRDefault="00EB6E1E">
            <w:pPr>
              <w:pStyle w:val="TableParagraph"/>
              <w:spacing w:before="156" w:line="242" w:lineRule="auto"/>
              <w:ind w:left="203" w:right="197"/>
              <w:rPr>
                <w:sz w:val="24"/>
              </w:rPr>
            </w:pPr>
            <w:r>
              <w:rPr>
                <w:sz w:val="24"/>
              </w:rPr>
              <w:t>平面设计实训实习基地</w:t>
            </w:r>
          </w:p>
        </w:tc>
        <w:tc>
          <w:tcPr>
            <w:tcW w:w="6173" w:type="dxa"/>
            <w:tcBorders>
              <w:top w:val="nil"/>
              <w:left w:val="single" w:sz="4" w:space="0" w:color="000000"/>
              <w:bottom w:val="nil"/>
              <w:right w:val="single" w:sz="4" w:space="0" w:color="000000"/>
            </w:tcBorders>
          </w:tcPr>
          <w:p w:rsidR="003D1181" w:rsidRDefault="00EB6E1E">
            <w:pPr>
              <w:pStyle w:val="TableParagraph"/>
              <w:spacing w:before="2"/>
              <w:ind w:left="108"/>
              <w:rPr>
                <w:sz w:val="24"/>
              </w:rPr>
            </w:pPr>
            <w:r>
              <w:rPr>
                <w:w w:val="120"/>
                <w:sz w:val="24"/>
              </w:rPr>
              <w:t>实习</w:t>
            </w:r>
            <w:r>
              <w:rPr>
                <w:w w:val="120"/>
                <w:sz w:val="24"/>
              </w:rPr>
              <w:t>:</w:t>
            </w:r>
          </w:p>
          <w:p w:rsidR="003D1181" w:rsidRDefault="00EB6E1E">
            <w:pPr>
              <w:pStyle w:val="TableParagraph"/>
              <w:spacing w:before="2" w:line="310" w:lineRule="atLeast"/>
              <w:ind w:left="108" w:right="98"/>
              <w:rPr>
                <w:sz w:val="24"/>
              </w:rPr>
            </w:pPr>
            <w:r>
              <w:rPr>
                <w:sz w:val="24"/>
              </w:rPr>
              <w:t>②</w:t>
            </w:r>
            <w:r>
              <w:rPr>
                <w:sz w:val="24"/>
              </w:rPr>
              <w:t>建立专任教师定期到企业挂职顶岗实践机制</w:t>
            </w:r>
            <w:r>
              <w:rPr>
                <w:sz w:val="24"/>
              </w:rPr>
              <w:t>,</w:t>
            </w:r>
            <w:r>
              <w:rPr>
                <w:sz w:val="24"/>
              </w:rPr>
              <w:t>引进平面</w:t>
            </w:r>
            <w:r>
              <w:rPr>
                <w:w w:val="105"/>
                <w:sz w:val="24"/>
              </w:rPr>
              <w:t>设计高级技术人员作为兼职教师</w:t>
            </w:r>
            <w:r>
              <w:rPr>
                <w:w w:val="105"/>
                <w:sz w:val="24"/>
              </w:rPr>
              <w:t>:</w:t>
            </w:r>
          </w:p>
        </w:tc>
        <w:tc>
          <w:tcPr>
            <w:tcW w:w="1135" w:type="dxa"/>
            <w:tcBorders>
              <w:top w:val="nil"/>
              <w:left w:val="single" w:sz="4" w:space="0" w:color="000000"/>
              <w:bottom w:val="nil"/>
            </w:tcBorders>
          </w:tcPr>
          <w:p w:rsidR="003D1181" w:rsidRDefault="00EB6E1E">
            <w:pPr>
              <w:pStyle w:val="TableParagraph"/>
              <w:spacing w:before="2"/>
              <w:ind w:left="204"/>
              <w:rPr>
                <w:sz w:val="24"/>
              </w:rPr>
            </w:pPr>
            <w:r>
              <w:rPr>
                <w:sz w:val="24"/>
              </w:rPr>
              <w:t>得米得</w:t>
            </w:r>
          </w:p>
          <w:p w:rsidR="003D1181" w:rsidRDefault="00EB6E1E">
            <w:pPr>
              <w:pStyle w:val="TableParagraph"/>
              <w:spacing w:before="2" w:line="310" w:lineRule="atLeast"/>
              <w:ind w:left="204" w:right="201"/>
              <w:rPr>
                <w:sz w:val="24"/>
              </w:rPr>
            </w:pPr>
            <w:r>
              <w:rPr>
                <w:spacing w:val="-7"/>
                <w:sz w:val="24"/>
              </w:rPr>
              <w:t>食文化传播有</w:t>
            </w:r>
          </w:p>
        </w:tc>
      </w:tr>
      <w:tr w:rsidR="003D1181">
        <w:trPr>
          <w:trHeight w:val="314"/>
        </w:trPr>
        <w:tc>
          <w:tcPr>
            <w:tcW w:w="655" w:type="dxa"/>
            <w:tcBorders>
              <w:top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right w:val="single" w:sz="4" w:space="0" w:color="000000"/>
            </w:tcBorders>
          </w:tcPr>
          <w:p w:rsidR="003D1181" w:rsidRDefault="00EB6E1E">
            <w:pPr>
              <w:pStyle w:val="TableParagraph"/>
              <w:spacing w:before="2" w:line="292" w:lineRule="exact"/>
              <w:ind w:left="108"/>
              <w:rPr>
                <w:sz w:val="24"/>
              </w:rPr>
            </w:pPr>
            <w:r>
              <w:rPr>
                <w:w w:val="105"/>
                <w:sz w:val="24"/>
              </w:rPr>
              <w:t>③</w:t>
            </w:r>
            <w:r>
              <w:rPr>
                <w:w w:val="105"/>
                <w:sz w:val="24"/>
              </w:rPr>
              <w:t>为企业提供项目技术支持和项目开发服务</w:t>
            </w:r>
            <w:r>
              <w:rPr>
                <w:w w:val="105"/>
                <w:sz w:val="24"/>
              </w:rPr>
              <w:t>:</w:t>
            </w:r>
          </w:p>
        </w:tc>
        <w:tc>
          <w:tcPr>
            <w:tcW w:w="1135" w:type="dxa"/>
            <w:tcBorders>
              <w:top w:val="nil"/>
              <w:left w:val="single" w:sz="4" w:space="0" w:color="000000"/>
            </w:tcBorders>
          </w:tcPr>
          <w:p w:rsidR="003D1181" w:rsidRDefault="00EB6E1E">
            <w:pPr>
              <w:pStyle w:val="TableParagraph"/>
              <w:spacing w:before="2" w:line="292" w:lineRule="exact"/>
              <w:ind w:right="201"/>
              <w:jc w:val="right"/>
              <w:rPr>
                <w:sz w:val="24"/>
              </w:rPr>
            </w:pPr>
            <w:r>
              <w:rPr>
                <w:sz w:val="24"/>
              </w:rPr>
              <w:t>限公司</w:t>
            </w:r>
          </w:p>
        </w:tc>
      </w:tr>
    </w:tbl>
    <w:p w:rsidR="003D1181" w:rsidRDefault="003D1181">
      <w:pPr>
        <w:spacing w:line="292" w:lineRule="exact"/>
        <w:jc w:val="right"/>
        <w:rPr>
          <w:sz w:val="24"/>
        </w:rPr>
        <w:sectPr w:rsidR="003D1181">
          <w:pgSz w:w="11910" w:h="16840"/>
          <w:pgMar w:top="1460" w:right="600" w:bottom="1380" w:left="1060" w:header="0" w:footer="1185" w:gutter="0"/>
          <w:cols w:space="720"/>
        </w:sectPr>
      </w:pPr>
    </w:p>
    <w:tbl>
      <w:tblPr>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55"/>
        <w:gridCol w:w="1613"/>
        <w:gridCol w:w="6173"/>
        <w:gridCol w:w="1135"/>
      </w:tblGrid>
      <w:tr w:rsidR="003D1181">
        <w:trPr>
          <w:trHeight w:val="935"/>
        </w:trPr>
        <w:tc>
          <w:tcPr>
            <w:tcW w:w="655" w:type="dxa"/>
            <w:tcBorders>
              <w:bottom w:val="single" w:sz="4" w:space="0" w:color="000000"/>
              <w:right w:val="single" w:sz="4" w:space="0" w:color="000000"/>
            </w:tcBorders>
          </w:tcPr>
          <w:p w:rsidR="003D1181" w:rsidRDefault="003D1181">
            <w:pPr>
              <w:pStyle w:val="TableParagraph"/>
              <w:rPr>
                <w:rFonts w:ascii="Times New Roman"/>
                <w:sz w:val="24"/>
              </w:rPr>
            </w:pPr>
          </w:p>
        </w:tc>
        <w:tc>
          <w:tcPr>
            <w:tcW w:w="1613" w:type="dxa"/>
            <w:tcBorders>
              <w:left w:val="single" w:sz="4" w:space="0" w:color="000000"/>
              <w:bottom w:val="single" w:sz="4" w:space="0" w:color="000000"/>
              <w:right w:val="single" w:sz="4" w:space="0" w:color="000000"/>
            </w:tcBorders>
          </w:tcPr>
          <w:p w:rsidR="003D1181" w:rsidRDefault="003D1181">
            <w:pPr>
              <w:pStyle w:val="TableParagraph"/>
              <w:rPr>
                <w:rFonts w:ascii="Times New Roman"/>
                <w:sz w:val="24"/>
              </w:rPr>
            </w:pPr>
          </w:p>
        </w:tc>
        <w:tc>
          <w:tcPr>
            <w:tcW w:w="6173" w:type="dxa"/>
            <w:tcBorders>
              <w:left w:val="single" w:sz="4" w:space="0" w:color="000000"/>
              <w:bottom w:val="single" w:sz="4" w:space="0" w:color="000000"/>
              <w:right w:val="single" w:sz="4" w:space="0" w:color="000000"/>
            </w:tcBorders>
          </w:tcPr>
          <w:p w:rsidR="003D1181" w:rsidRDefault="00EB6E1E">
            <w:pPr>
              <w:pStyle w:val="TableParagraph"/>
              <w:spacing w:line="242" w:lineRule="auto"/>
              <w:ind w:left="108" w:right="98"/>
              <w:rPr>
                <w:sz w:val="24"/>
              </w:rPr>
            </w:pPr>
            <w:r>
              <w:rPr>
                <w:sz w:val="24"/>
              </w:rPr>
              <w:t>④</w:t>
            </w:r>
            <w:r>
              <w:rPr>
                <w:sz w:val="24"/>
              </w:rPr>
              <w:t>双方互相提供相关人员</w:t>
            </w:r>
            <w:r>
              <w:rPr>
                <w:sz w:val="24"/>
              </w:rPr>
              <w:t>,</w:t>
            </w:r>
            <w:r>
              <w:rPr>
                <w:sz w:val="24"/>
              </w:rPr>
              <w:t>开展企业员工技能培训及对专业学生的岗位培训课程</w:t>
            </w:r>
            <w:r>
              <w:rPr>
                <w:sz w:val="24"/>
              </w:rPr>
              <w:t>,</w:t>
            </w:r>
            <w:r>
              <w:rPr>
                <w:sz w:val="24"/>
              </w:rPr>
              <w:t>校企共同开发平面广告设计项目</w:t>
            </w:r>
          </w:p>
          <w:p w:rsidR="003D1181" w:rsidRDefault="00EB6E1E">
            <w:pPr>
              <w:pStyle w:val="TableParagraph"/>
              <w:spacing w:line="300" w:lineRule="exact"/>
              <w:ind w:left="108"/>
              <w:rPr>
                <w:sz w:val="24"/>
              </w:rPr>
            </w:pPr>
            <w:r>
              <w:rPr>
                <w:sz w:val="24"/>
              </w:rPr>
              <w:t>课程资源。</w:t>
            </w:r>
          </w:p>
        </w:tc>
        <w:tc>
          <w:tcPr>
            <w:tcW w:w="1135" w:type="dxa"/>
            <w:tcBorders>
              <w:left w:val="single" w:sz="4" w:space="0" w:color="000000"/>
              <w:bottom w:val="single" w:sz="4" w:space="0" w:color="000000"/>
            </w:tcBorders>
          </w:tcPr>
          <w:p w:rsidR="003D1181" w:rsidRDefault="003D1181">
            <w:pPr>
              <w:pStyle w:val="TableParagraph"/>
              <w:rPr>
                <w:rFonts w:ascii="Times New Roman"/>
                <w:sz w:val="24"/>
              </w:rPr>
            </w:pPr>
          </w:p>
        </w:tc>
      </w:tr>
      <w:tr w:rsidR="003D1181">
        <w:trPr>
          <w:trHeight w:val="304"/>
        </w:trPr>
        <w:tc>
          <w:tcPr>
            <w:tcW w:w="655" w:type="dxa"/>
            <w:tcBorders>
              <w:top w:val="single" w:sz="4" w:space="0" w:color="000000"/>
              <w:bottom w:val="nil"/>
              <w:right w:val="single" w:sz="4" w:space="0" w:color="000000"/>
            </w:tcBorders>
          </w:tcPr>
          <w:p w:rsidR="003D1181" w:rsidRDefault="003D1181">
            <w:pPr>
              <w:pStyle w:val="TableParagraph"/>
              <w:rPr>
                <w:rFonts w:ascii="Times New Roman"/>
              </w:rPr>
            </w:pPr>
          </w:p>
        </w:tc>
        <w:tc>
          <w:tcPr>
            <w:tcW w:w="1613" w:type="dxa"/>
            <w:tcBorders>
              <w:top w:val="single" w:sz="4" w:space="0" w:color="000000"/>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single" w:sz="4" w:space="0" w:color="000000"/>
              <w:left w:val="single" w:sz="4" w:space="0" w:color="000000"/>
              <w:bottom w:val="nil"/>
              <w:right w:val="single" w:sz="4" w:space="0" w:color="000000"/>
            </w:tcBorders>
          </w:tcPr>
          <w:p w:rsidR="003D1181" w:rsidRDefault="00EB6E1E">
            <w:pPr>
              <w:pStyle w:val="TableParagraph"/>
              <w:spacing w:line="285" w:lineRule="exact"/>
              <w:ind w:left="108"/>
              <w:rPr>
                <w:sz w:val="24"/>
              </w:rPr>
            </w:pPr>
            <w:r>
              <w:rPr>
                <w:sz w:val="24"/>
              </w:rPr>
              <w:t>①</w:t>
            </w:r>
            <w:r>
              <w:rPr>
                <w:sz w:val="24"/>
              </w:rPr>
              <w:t>实施室内设计项目设计实习、毕业设计实施和毕业顶岗</w:t>
            </w:r>
          </w:p>
        </w:tc>
        <w:tc>
          <w:tcPr>
            <w:tcW w:w="1135" w:type="dxa"/>
            <w:vMerge w:val="restart"/>
            <w:tcBorders>
              <w:top w:val="single" w:sz="4" w:space="0" w:color="000000"/>
              <w:left w:val="single" w:sz="4" w:space="0" w:color="000000"/>
              <w:bottom w:val="single" w:sz="4" w:space="0" w:color="000000"/>
            </w:tcBorders>
          </w:tcPr>
          <w:p w:rsidR="003D1181" w:rsidRDefault="003D1181">
            <w:pPr>
              <w:pStyle w:val="TableParagraph"/>
              <w:rPr>
                <w:b/>
                <w:sz w:val="24"/>
              </w:rPr>
            </w:pPr>
          </w:p>
          <w:p w:rsidR="003D1181" w:rsidRDefault="00EB6E1E">
            <w:pPr>
              <w:pStyle w:val="TableParagraph"/>
              <w:spacing w:before="154" w:line="242" w:lineRule="auto"/>
              <w:ind w:left="204" w:right="201"/>
              <w:jc w:val="both"/>
              <w:rPr>
                <w:sz w:val="24"/>
              </w:rPr>
            </w:pPr>
            <w:r>
              <w:rPr>
                <w:sz w:val="24"/>
              </w:rPr>
              <w:t>本区域采虹空间室内设计有限公司</w:t>
            </w:r>
          </w:p>
        </w:tc>
      </w:tr>
      <w:tr w:rsidR="003D1181">
        <w:trPr>
          <w:trHeight w:val="30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82" w:lineRule="exact"/>
              <w:ind w:left="108"/>
              <w:rPr>
                <w:sz w:val="24"/>
              </w:rPr>
            </w:pPr>
            <w:r>
              <w:rPr>
                <w:w w:val="120"/>
                <w:sz w:val="24"/>
              </w:rPr>
              <w:t>实习</w:t>
            </w:r>
            <w:r>
              <w:rPr>
                <w:w w:val="120"/>
                <w:sz w:val="24"/>
              </w:rPr>
              <w:t>:</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82" w:lineRule="exact"/>
              <w:ind w:left="108"/>
              <w:rPr>
                <w:sz w:val="24"/>
              </w:rPr>
            </w:pPr>
            <w:r>
              <w:rPr>
                <w:sz w:val="24"/>
              </w:rPr>
              <w:t>②</w:t>
            </w:r>
            <w:r>
              <w:rPr>
                <w:sz w:val="24"/>
              </w:rPr>
              <w:t>建立专任教师定期到企业挂职顶岗实践机制</w:t>
            </w:r>
            <w:r>
              <w:rPr>
                <w:sz w:val="24"/>
              </w:rPr>
              <w:t>,</w:t>
            </w:r>
            <w:r>
              <w:rPr>
                <w:sz w:val="24"/>
              </w:rPr>
              <w:t>引进室内</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614"/>
        </w:trPr>
        <w:tc>
          <w:tcPr>
            <w:tcW w:w="655" w:type="dxa"/>
            <w:tcBorders>
              <w:top w:val="nil"/>
              <w:bottom w:val="nil"/>
              <w:right w:val="single" w:sz="4" w:space="0" w:color="000000"/>
            </w:tcBorders>
          </w:tcPr>
          <w:p w:rsidR="003D1181" w:rsidRDefault="00EB6E1E">
            <w:pPr>
              <w:pStyle w:val="TableParagraph"/>
              <w:spacing w:before="147"/>
              <w:ind w:left="5"/>
              <w:jc w:val="center"/>
              <w:rPr>
                <w:sz w:val="24"/>
              </w:rPr>
            </w:pPr>
            <w:r>
              <w:rPr>
                <w:sz w:val="24"/>
              </w:rPr>
              <w:t>2</w:t>
            </w:r>
          </w:p>
        </w:tc>
        <w:tc>
          <w:tcPr>
            <w:tcW w:w="1613" w:type="dxa"/>
            <w:tcBorders>
              <w:top w:val="nil"/>
              <w:left w:val="single" w:sz="4" w:space="0" w:color="000000"/>
              <w:bottom w:val="nil"/>
              <w:right w:val="single" w:sz="4" w:space="0" w:color="000000"/>
            </w:tcBorders>
          </w:tcPr>
          <w:p w:rsidR="003D1181" w:rsidRDefault="00EB6E1E">
            <w:pPr>
              <w:pStyle w:val="TableParagraph"/>
              <w:spacing w:line="297" w:lineRule="exact"/>
              <w:ind w:left="203"/>
              <w:rPr>
                <w:sz w:val="24"/>
              </w:rPr>
            </w:pPr>
            <w:r>
              <w:rPr>
                <w:sz w:val="24"/>
              </w:rPr>
              <w:t>室内设计实</w:t>
            </w:r>
          </w:p>
          <w:p w:rsidR="003D1181" w:rsidRDefault="00EB6E1E">
            <w:pPr>
              <w:pStyle w:val="TableParagraph"/>
              <w:spacing w:before="4" w:line="293" w:lineRule="exact"/>
              <w:ind w:left="203"/>
              <w:rPr>
                <w:sz w:val="24"/>
              </w:rPr>
            </w:pPr>
            <w:r>
              <w:rPr>
                <w:sz w:val="24"/>
              </w:rPr>
              <w:t>训实习基地</w:t>
            </w:r>
          </w:p>
        </w:tc>
        <w:tc>
          <w:tcPr>
            <w:tcW w:w="6173" w:type="dxa"/>
            <w:tcBorders>
              <w:top w:val="nil"/>
              <w:left w:val="single" w:sz="4" w:space="0" w:color="000000"/>
              <w:bottom w:val="nil"/>
              <w:right w:val="single" w:sz="4" w:space="0" w:color="000000"/>
            </w:tcBorders>
          </w:tcPr>
          <w:p w:rsidR="003D1181" w:rsidRDefault="00EB6E1E">
            <w:pPr>
              <w:pStyle w:val="TableParagraph"/>
              <w:spacing w:line="297" w:lineRule="exact"/>
              <w:ind w:left="108"/>
              <w:rPr>
                <w:sz w:val="24"/>
              </w:rPr>
            </w:pPr>
            <w:r>
              <w:rPr>
                <w:w w:val="105"/>
                <w:sz w:val="24"/>
              </w:rPr>
              <w:t>设计高级技术人员作为兼职教师</w:t>
            </w:r>
            <w:r>
              <w:rPr>
                <w:w w:val="105"/>
                <w:sz w:val="24"/>
              </w:rPr>
              <w:t>:</w:t>
            </w:r>
          </w:p>
          <w:p w:rsidR="003D1181" w:rsidRDefault="00EB6E1E">
            <w:pPr>
              <w:pStyle w:val="TableParagraph"/>
              <w:spacing w:before="4" w:line="293" w:lineRule="exact"/>
              <w:ind w:left="108"/>
              <w:rPr>
                <w:sz w:val="24"/>
              </w:rPr>
            </w:pPr>
            <w:r>
              <w:rPr>
                <w:w w:val="105"/>
                <w:sz w:val="24"/>
              </w:rPr>
              <w:t>③</w:t>
            </w:r>
            <w:r>
              <w:rPr>
                <w:w w:val="105"/>
                <w:sz w:val="24"/>
              </w:rPr>
              <w:t>为企业提供项目技术支持和项目开发服务</w:t>
            </w:r>
            <w:r>
              <w:rPr>
                <w:w w:val="105"/>
                <w:sz w:val="24"/>
              </w:rPr>
              <w:t>:</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82" w:lineRule="exact"/>
              <w:ind w:left="108"/>
              <w:rPr>
                <w:sz w:val="24"/>
              </w:rPr>
            </w:pPr>
            <w:r>
              <w:rPr>
                <w:sz w:val="24"/>
              </w:rPr>
              <w:t>④</w:t>
            </w:r>
            <w:r>
              <w:rPr>
                <w:sz w:val="24"/>
              </w:rPr>
              <w:t>双方互相提供相关人员</w:t>
            </w:r>
            <w:r>
              <w:rPr>
                <w:sz w:val="24"/>
              </w:rPr>
              <w:t>,</w:t>
            </w:r>
            <w:r>
              <w:rPr>
                <w:sz w:val="24"/>
              </w:rPr>
              <w:t>开展企业员工技能培训及对专</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82" w:lineRule="exact"/>
              <w:ind w:left="108"/>
              <w:rPr>
                <w:sz w:val="24"/>
              </w:rPr>
            </w:pPr>
            <w:r>
              <w:rPr>
                <w:sz w:val="24"/>
              </w:rPr>
              <w:t>业学生的岗位培训课程</w:t>
            </w:r>
            <w:r>
              <w:rPr>
                <w:sz w:val="24"/>
              </w:rPr>
              <w:t>,</w:t>
            </w:r>
            <w:r>
              <w:rPr>
                <w:sz w:val="24"/>
              </w:rPr>
              <w:t>校企共同开发室内设计项目课程</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9"/>
        </w:trPr>
        <w:tc>
          <w:tcPr>
            <w:tcW w:w="655" w:type="dxa"/>
            <w:tcBorders>
              <w:top w:val="nil"/>
              <w:bottom w:val="single" w:sz="4" w:space="0" w:color="000000"/>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single" w:sz="4" w:space="0" w:color="000000"/>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single" w:sz="4" w:space="0" w:color="000000"/>
              <w:right w:val="single" w:sz="4" w:space="0" w:color="000000"/>
            </w:tcBorders>
          </w:tcPr>
          <w:p w:rsidR="003D1181" w:rsidRDefault="00EB6E1E">
            <w:pPr>
              <w:pStyle w:val="TableParagraph"/>
              <w:spacing w:line="289" w:lineRule="exact"/>
              <w:ind w:left="108"/>
              <w:rPr>
                <w:sz w:val="24"/>
              </w:rPr>
            </w:pPr>
            <w:r>
              <w:rPr>
                <w:sz w:val="24"/>
              </w:rPr>
              <w:t>资源。</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4"/>
        </w:trPr>
        <w:tc>
          <w:tcPr>
            <w:tcW w:w="655" w:type="dxa"/>
            <w:tcBorders>
              <w:top w:val="single" w:sz="4" w:space="0" w:color="000000"/>
              <w:bottom w:val="nil"/>
              <w:right w:val="single" w:sz="4" w:space="0" w:color="000000"/>
            </w:tcBorders>
          </w:tcPr>
          <w:p w:rsidR="003D1181" w:rsidRDefault="003D1181">
            <w:pPr>
              <w:pStyle w:val="TableParagraph"/>
              <w:rPr>
                <w:rFonts w:ascii="Times New Roman"/>
              </w:rPr>
            </w:pPr>
          </w:p>
        </w:tc>
        <w:tc>
          <w:tcPr>
            <w:tcW w:w="1613" w:type="dxa"/>
            <w:tcBorders>
              <w:top w:val="single" w:sz="4" w:space="0" w:color="000000"/>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single" w:sz="4" w:space="0" w:color="000000"/>
              <w:left w:val="single" w:sz="4" w:space="0" w:color="000000"/>
              <w:bottom w:val="nil"/>
              <w:right w:val="single" w:sz="4" w:space="0" w:color="000000"/>
            </w:tcBorders>
          </w:tcPr>
          <w:p w:rsidR="003D1181" w:rsidRDefault="00EB6E1E">
            <w:pPr>
              <w:pStyle w:val="TableParagraph"/>
              <w:spacing w:line="285" w:lineRule="exact"/>
              <w:ind w:left="108"/>
              <w:rPr>
                <w:sz w:val="24"/>
              </w:rPr>
            </w:pPr>
            <w:r>
              <w:rPr>
                <w:sz w:val="24"/>
              </w:rPr>
              <w:t>①</w:t>
            </w:r>
            <w:r>
              <w:rPr>
                <w:sz w:val="24"/>
              </w:rPr>
              <w:t>实施景观设计项目设计实习、毕业设计实施和毕业顶岗</w:t>
            </w:r>
          </w:p>
        </w:tc>
        <w:tc>
          <w:tcPr>
            <w:tcW w:w="1135" w:type="dxa"/>
            <w:vMerge w:val="restart"/>
            <w:tcBorders>
              <w:top w:val="single" w:sz="4" w:space="0" w:color="000000"/>
              <w:left w:val="single" w:sz="4" w:space="0" w:color="000000"/>
              <w:bottom w:val="single" w:sz="4" w:space="0" w:color="000000"/>
            </w:tcBorders>
          </w:tcPr>
          <w:p w:rsidR="003D1181" w:rsidRDefault="003D1181">
            <w:pPr>
              <w:pStyle w:val="TableParagraph"/>
              <w:rPr>
                <w:b/>
                <w:sz w:val="24"/>
              </w:rPr>
            </w:pPr>
          </w:p>
          <w:p w:rsidR="003D1181" w:rsidRDefault="00EB6E1E">
            <w:pPr>
              <w:pStyle w:val="TableParagraph"/>
              <w:spacing w:before="154" w:line="242" w:lineRule="auto"/>
              <w:ind w:left="204" w:right="201"/>
              <w:jc w:val="center"/>
              <w:rPr>
                <w:sz w:val="24"/>
              </w:rPr>
            </w:pPr>
            <w:r>
              <w:rPr>
                <w:sz w:val="24"/>
              </w:rPr>
              <w:t>本区域天度景观设计有限公司</w:t>
            </w:r>
          </w:p>
        </w:tc>
      </w:tr>
      <w:tr w:rsidR="003D1181">
        <w:trPr>
          <w:trHeight w:val="30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82" w:lineRule="exact"/>
              <w:ind w:left="108"/>
              <w:rPr>
                <w:sz w:val="24"/>
              </w:rPr>
            </w:pPr>
            <w:r>
              <w:rPr>
                <w:w w:val="120"/>
                <w:sz w:val="24"/>
              </w:rPr>
              <w:t>实习</w:t>
            </w:r>
            <w:r>
              <w:rPr>
                <w:w w:val="120"/>
                <w:sz w:val="24"/>
              </w:rPr>
              <w:t>:</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82" w:lineRule="exact"/>
              <w:ind w:left="108"/>
              <w:rPr>
                <w:sz w:val="24"/>
              </w:rPr>
            </w:pPr>
            <w:r>
              <w:rPr>
                <w:sz w:val="24"/>
              </w:rPr>
              <w:t>②</w:t>
            </w:r>
            <w:r>
              <w:rPr>
                <w:sz w:val="24"/>
              </w:rPr>
              <w:t>建立专任教师定期到企业挂职顶岗实践机制</w:t>
            </w:r>
            <w:r>
              <w:rPr>
                <w:sz w:val="24"/>
              </w:rPr>
              <w:t>,</w:t>
            </w:r>
            <w:r>
              <w:rPr>
                <w:sz w:val="24"/>
              </w:rPr>
              <w:t>引进景观</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614"/>
        </w:trPr>
        <w:tc>
          <w:tcPr>
            <w:tcW w:w="655" w:type="dxa"/>
            <w:tcBorders>
              <w:top w:val="nil"/>
              <w:bottom w:val="nil"/>
              <w:right w:val="single" w:sz="4" w:space="0" w:color="000000"/>
            </w:tcBorders>
          </w:tcPr>
          <w:p w:rsidR="003D1181" w:rsidRDefault="00EB6E1E">
            <w:pPr>
              <w:pStyle w:val="TableParagraph"/>
              <w:spacing w:before="147"/>
              <w:ind w:left="5"/>
              <w:jc w:val="center"/>
              <w:rPr>
                <w:sz w:val="24"/>
              </w:rPr>
            </w:pPr>
            <w:r>
              <w:rPr>
                <w:sz w:val="24"/>
              </w:rPr>
              <w:t>3</w:t>
            </w:r>
          </w:p>
        </w:tc>
        <w:tc>
          <w:tcPr>
            <w:tcW w:w="1613" w:type="dxa"/>
            <w:tcBorders>
              <w:top w:val="nil"/>
              <w:left w:val="single" w:sz="4" w:space="0" w:color="000000"/>
              <w:bottom w:val="nil"/>
              <w:right w:val="single" w:sz="4" w:space="0" w:color="000000"/>
            </w:tcBorders>
          </w:tcPr>
          <w:p w:rsidR="003D1181" w:rsidRDefault="00EB6E1E">
            <w:pPr>
              <w:pStyle w:val="TableParagraph"/>
              <w:spacing w:line="297" w:lineRule="exact"/>
              <w:ind w:left="203"/>
              <w:rPr>
                <w:sz w:val="24"/>
              </w:rPr>
            </w:pPr>
            <w:r>
              <w:rPr>
                <w:sz w:val="24"/>
              </w:rPr>
              <w:t>景观设计实</w:t>
            </w:r>
          </w:p>
          <w:p w:rsidR="003D1181" w:rsidRDefault="00EB6E1E">
            <w:pPr>
              <w:pStyle w:val="TableParagraph"/>
              <w:spacing w:before="4" w:line="293" w:lineRule="exact"/>
              <w:ind w:left="203"/>
              <w:rPr>
                <w:sz w:val="24"/>
              </w:rPr>
            </w:pPr>
            <w:r>
              <w:rPr>
                <w:sz w:val="24"/>
              </w:rPr>
              <w:t>训实习基地</w:t>
            </w:r>
          </w:p>
        </w:tc>
        <w:tc>
          <w:tcPr>
            <w:tcW w:w="6173" w:type="dxa"/>
            <w:tcBorders>
              <w:top w:val="nil"/>
              <w:left w:val="single" w:sz="4" w:space="0" w:color="000000"/>
              <w:bottom w:val="nil"/>
              <w:right w:val="single" w:sz="4" w:space="0" w:color="000000"/>
            </w:tcBorders>
          </w:tcPr>
          <w:p w:rsidR="003D1181" w:rsidRDefault="00EB6E1E">
            <w:pPr>
              <w:pStyle w:val="TableParagraph"/>
              <w:spacing w:line="297" w:lineRule="exact"/>
              <w:ind w:left="108"/>
              <w:rPr>
                <w:sz w:val="24"/>
              </w:rPr>
            </w:pPr>
            <w:r>
              <w:rPr>
                <w:w w:val="105"/>
                <w:sz w:val="24"/>
              </w:rPr>
              <w:t>设计高级技术人员作为兼职教师</w:t>
            </w:r>
            <w:r>
              <w:rPr>
                <w:w w:val="105"/>
                <w:sz w:val="24"/>
              </w:rPr>
              <w:t>:</w:t>
            </w:r>
          </w:p>
          <w:p w:rsidR="003D1181" w:rsidRDefault="00EB6E1E">
            <w:pPr>
              <w:pStyle w:val="TableParagraph"/>
              <w:spacing w:before="4" w:line="293" w:lineRule="exact"/>
              <w:ind w:left="108"/>
              <w:rPr>
                <w:sz w:val="24"/>
              </w:rPr>
            </w:pPr>
            <w:r>
              <w:rPr>
                <w:w w:val="105"/>
                <w:sz w:val="24"/>
              </w:rPr>
              <w:t>③</w:t>
            </w:r>
            <w:r>
              <w:rPr>
                <w:w w:val="105"/>
                <w:sz w:val="24"/>
              </w:rPr>
              <w:t>为企业提供项目技术支持和项目开发服务</w:t>
            </w:r>
            <w:r>
              <w:rPr>
                <w:w w:val="105"/>
                <w:sz w:val="24"/>
              </w:rPr>
              <w:t>:</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82" w:lineRule="exact"/>
              <w:ind w:left="108"/>
              <w:rPr>
                <w:sz w:val="24"/>
              </w:rPr>
            </w:pPr>
            <w:r>
              <w:rPr>
                <w:sz w:val="24"/>
              </w:rPr>
              <w:t>④</w:t>
            </w:r>
            <w:r>
              <w:rPr>
                <w:sz w:val="24"/>
              </w:rPr>
              <w:t>双方互相提供相关人员</w:t>
            </w:r>
            <w:r>
              <w:rPr>
                <w:sz w:val="24"/>
              </w:rPr>
              <w:t>,</w:t>
            </w:r>
            <w:r>
              <w:rPr>
                <w:sz w:val="24"/>
              </w:rPr>
              <w:t>开展企业员工技能培训及对专</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82" w:lineRule="exact"/>
              <w:ind w:left="108"/>
              <w:rPr>
                <w:sz w:val="24"/>
              </w:rPr>
            </w:pPr>
            <w:r>
              <w:rPr>
                <w:sz w:val="24"/>
              </w:rPr>
              <w:t>业学生的岗位培训课程</w:t>
            </w:r>
            <w:r>
              <w:rPr>
                <w:sz w:val="24"/>
              </w:rPr>
              <w:t>,</w:t>
            </w:r>
            <w:r>
              <w:rPr>
                <w:sz w:val="24"/>
              </w:rPr>
              <w:t>校企共同开发景观设计项目课程</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9"/>
        </w:trPr>
        <w:tc>
          <w:tcPr>
            <w:tcW w:w="655" w:type="dxa"/>
            <w:tcBorders>
              <w:top w:val="nil"/>
              <w:bottom w:val="single" w:sz="4" w:space="0" w:color="000000"/>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single" w:sz="4" w:space="0" w:color="000000"/>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single" w:sz="4" w:space="0" w:color="000000"/>
              <w:right w:val="single" w:sz="4" w:space="0" w:color="000000"/>
            </w:tcBorders>
          </w:tcPr>
          <w:p w:rsidR="003D1181" w:rsidRDefault="00EB6E1E">
            <w:pPr>
              <w:pStyle w:val="TableParagraph"/>
              <w:spacing w:line="289" w:lineRule="exact"/>
              <w:ind w:left="108"/>
              <w:rPr>
                <w:sz w:val="24"/>
              </w:rPr>
            </w:pPr>
            <w:r>
              <w:rPr>
                <w:sz w:val="24"/>
              </w:rPr>
              <w:t>资源。</w:t>
            </w:r>
          </w:p>
        </w:tc>
        <w:tc>
          <w:tcPr>
            <w:tcW w:w="1135" w:type="dxa"/>
            <w:vMerge/>
            <w:tcBorders>
              <w:top w:val="nil"/>
              <w:left w:val="single" w:sz="4" w:space="0" w:color="000000"/>
              <w:bottom w:val="single" w:sz="4" w:space="0" w:color="000000"/>
            </w:tcBorders>
          </w:tcPr>
          <w:p w:rsidR="003D1181" w:rsidRDefault="003D1181">
            <w:pPr>
              <w:rPr>
                <w:sz w:val="2"/>
                <w:szCs w:val="2"/>
              </w:rPr>
            </w:pPr>
          </w:p>
        </w:tc>
      </w:tr>
      <w:tr w:rsidR="003D1181">
        <w:trPr>
          <w:trHeight w:val="309"/>
        </w:trPr>
        <w:tc>
          <w:tcPr>
            <w:tcW w:w="655" w:type="dxa"/>
            <w:tcBorders>
              <w:top w:val="single" w:sz="4" w:space="0" w:color="000000"/>
              <w:bottom w:val="nil"/>
              <w:right w:val="single" w:sz="4" w:space="0" w:color="000000"/>
            </w:tcBorders>
          </w:tcPr>
          <w:p w:rsidR="003D1181" w:rsidRDefault="003D1181">
            <w:pPr>
              <w:pStyle w:val="TableParagraph"/>
              <w:rPr>
                <w:rFonts w:ascii="Times New Roman"/>
              </w:rPr>
            </w:pPr>
          </w:p>
        </w:tc>
        <w:tc>
          <w:tcPr>
            <w:tcW w:w="1613" w:type="dxa"/>
            <w:tcBorders>
              <w:top w:val="single" w:sz="4" w:space="0" w:color="000000"/>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single" w:sz="4" w:space="0" w:color="000000"/>
              <w:left w:val="single" w:sz="4" w:space="0" w:color="000000"/>
              <w:bottom w:val="nil"/>
              <w:right w:val="single" w:sz="4" w:space="0" w:color="000000"/>
            </w:tcBorders>
          </w:tcPr>
          <w:p w:rsidR="003D1181" w:rsidRDefault="00EB6E1E">
            <w:pPr>
              <w:pStyle w:val="TableParagraph"/>
              <w:spacing w:line="290" w:lineRule="exact"/>
              <w:ind w:left="108"/>
              <w:rPr>
                <w:sz w:val="24"/>
              </w:rPr>
            </w:pPr>
            <w:r>
              <w:rPr>
                <w:sz w:val="24"/>
              </w:rPr>
              <w:t>①</w:t>
            </w:r>
            <w:r>
              <w:rPr>
                <w:sz w:val="24"/>
              </w:rPr>
              <w:t>实施会展美术设计项目设计实习、毕业设计实施和毕业</w:t>
            </w:r>
          </w:p>
        </w:tc>
        <w:tc>
          <w:tcPr>
            <w:tcW w:w="1135" w:type="dxa"/>
            <w:tcBorders>
              <w:top w:val="single" w:sz="4" w:space="0" w:color="000000"/>
              <w:left w:val="single" w:sz="4" w:space="0" w:color="000000"/>
              <w:bottom w:val="nil"/>
            </w:tcBorders>
          </w:tcPr>
          <w:p w:rsidR="003D1181" w:rsidRDefault="003D1181">
            <w:pPr>
              <w:pStyle w:val="TableParagraph"/>
              <w:rPr>
                <w:rFonts w:ascii="Times New Roman"/>
              </w:rPr>
            </w:pPr>
          </w:p>
        </w:tc>
      </w:tr>
      <w:tr w:rsidR="003D1181">
        <w:trPr>
          <w:trHeight w:val="31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92" w:lineRule="exact"/>
              <w:ind w:left="108"/>
              <w:rPr>
                <w:sz w:val="24"/>
              </w:rPr>
            </w:pPr>
            <w:r>
              <w:rPr>
                <w:w w:val="110"/>
                <w:sz w:val="24"/>
              </w:rPr>
              <w:t>顶岗实习</w:t>
            </w:r>
            <w:r>
              <w:rPr>
                <w:w w:val="110"/>
                <w:sz w:val="24"/>
              </w:rPr>
              <w:t>:</w:t>
            </w:r>
          </w:p>
        </w:tc>
        <w:tc>
          <w:tcPr>
            <w:tcW w:w="1135" w:type="dxa"/>
            <w:tcBorders>
              <w:top w:val="nil"/>
              <w:left w:val="single" w:sz="4" w:space="0" w:color="000000"/>
              <w:bottom w:val="nil"/>
            </w:tcBorders>
          </w:tcPr>
          <w:p w:rsidR="003D1181" w:rsidRDefault="00EB6E1E">
            <w:pPr>
              <w:pStyle w:val="TableParagraph"/>
              <w:spacing w:line="292" w:lineRule="exact"/>
              <w:ind w:left="164" w:right="163"/>
              <w:jc w:val="center"/>
              <w:rPr>
                <w:sz w:val="24"/>
              </w:rPr>
            </w:pPr>
            <w:r>
              <w:rPr>
                <w:sz w:val="24"/>
              </w:rPr>
              <w:t>本区域</w:t>
            </w:r>
          </w:p>
        </w:tc>
      </w:tr>
      <w:tr w:rsidR="003D1181">
        <w:trPr>
          <w:trHeight w:val="1248"/>
        </w:trPr>
        <w:tc>
          <w:tcPr>
            <w:tcW w:w="655" w:type="dxa"/>
            <w:tcBorders>
              <w:top w:val="nil"/>
              <w:bottom w:val="nil"/>
              <w:right w:val="single" w:sz="4" w:space="0" w:color="000000"/>
            </w:tcBorders>
          </w:tcPr>
          <w:p w:rsidR="003D1181" w:rsidRDefault="003D1181">
            <w:pPr>
              <w:pStyle w:val="TableParagraph"/>
              <w:rPr>
                <w:b/>
                <w:sz w:val="24"/>
              </w:rPr>
            </w:pPr>
          </w:p>
          <w:p w:rsidR="003D1181" w:rsidRDefault="00EB6E1E">
            <w:pPr>
              <w:pStyle w:val="TableParagraph"/>
              <w:spacing w:before="157"/>
              <w:ind w:left="5"/>
              <w:jc w:val="center"/>
              <w:rPr>
                <w:sz w:val="24"/>
              </w:rPr>
            </w:pPr>
            <w:r>
              <w:rPr>
                <w:sz w:val="24"/>
              </w:rPr>
              <w:t>4</w:t>
            </w:r>
          </w:p>
        </w:tc>
        <w:tc>
          <w:tcPr>
            <w:tcW w:w="1613" w:type="dxa"/>
            <w:tcBorders>
              <w:top w:val="nil"/>
              <w:left w:val="single" w:sz="4" w:space="0" w:color="000000"/>
              <w:bottom w:val="nil"/>
              <w:right w:val="single" w:sz="4" w:space="0" w:color="000000"/>
            </w:tcBorders>
          </w:tcPr>
          <w:p w:rsidR="003D1181" w:rsidRDefault="00EB6E1E">
            <w:pPr>
              <w:pStyle w:val="TableParagraph"/>
              <w:spacing w:before="152" w:line="242" w:lineRule="auto"/>
              <w:ind w:left="203" w:right="197"/>
              <w:jc w:val="center"/>
              <w:rPr>
                <w:sz w:val="24"/>
              </w:rPr>
            </w:pPr>
            <w:r>
              <w:rPr>
                <w:sz w:val="24"/>
              </w:rPr>
              <w:t>会展美术设计实训实习基地</w:t>
            </w:r>
          </w:p>
        </w:tc>
        <w:tc>
          <w:tcPr>
            <w:tcW w:w="6173" w:type="dxa"/>
            <w:tcBorders>
              <w:top w:val="nil"/>
              <w:left w:val="single" w:sz="4" w:space="0" w:color="000000"/>
              <w:bottom w:val="nil"/>
              <w:right w:val="single" w:sz="4" w:space="0" w:color="000000"/>
            </w:tcBorders>
          </w:tcPr>
          <w:p w:rsidR="003D1181" w:rsidRDefault="00EB6E1E">
            <w:pPr>
              <w:pStyle w:val="TableParagraph"/>
              <w:spacing w:line="242" w:lineRule="auto"/>
              <w:ind w:left="108" w:right="98"/>
              <w:rPr>
                <w:sz w:val="24"/>
              </w:rPr>
            </w:pPr>
            <w:r>
              <w:rPr>
                <w:sz w:val="24"/>
              </w:rPr>
              <w:t>②</w:t>
            </w:r>
            <w:r>
              <w:rPr>
                <w:sz w:val="24"/>
              </w:rPr>
              <w:t>建立专任教师定期到企业挂职顶岗实践机制</w:t>
            </w:r>
            <w:r>
              <w:rPr>
                <w:sz w:val="24"/>
              </w:rPr>
              <w:t>,</w:t>
            </w:r>
            <w:r>
              <w:rPr>
                <w:sz w:val="24"/>
              </w:rPr>
              <w:t>引进会展</w:t>
            </w:r>
            <w:r>
              <w:rPr>
                <w:w w:val="105"/>
                <w:sz w:val="24"/>
              </w:rPr>
              <w:t>美术设计高级技术人员作为兼职教师</w:t>
            </w:r>
            <w:r>
              <w:rPr>
                <w:w w:val="105"/>
                <w:sz w:val="24"/>
              </w:rPr>
              <w:t>:</w:t>
            </w:r>
          </w:p>
          <w:p w:rsidR="003D1181" w:rsidRDefault="00EB6E1E">
            <w:pPr>
              <w:pStyle w:val="TableParagraph"/>
              <w:ind w:left="108"/>
              <w:rPr>
                <w:sz w:val="24"/>
              </w:rPr>
            </w:pPr>
            <w:r>
              <w:rPr>
                <w:w w:val="105"/>
                <w:sz w:val="24"/>
              </w:rPr>
              <w:t>③</w:t>
            </w:r>
            <w:r>
              <w:rPr>
                <w:w w:val="105"/>
                <w:sz w:val="24"/>
              </w:rPr>
              <w:t>为企业提供项目技术支持和项目开发服务</w:t>
            </w:r>
            <w:r>
              <w:rPr>
                <w:w w:val="105"/>
                <w:sz w:val="24"/>
              </w:rPr>
              <w:t>:</w:t>
            </w:r>
          </w:p>
          <w:p w:rsidR="003D1181" w:rsidRDefault="00EB6E1E">
            <w:pPr>
              <w:pStyle w:val="TableParagraph"/>
              <w:spacing w:before="1" w:line="298" w:lineRule="exact"/>
              <w:ind w:left="108"/>
              <w:rPr>
                <w:sz w:val="24"/>
              </w:rPr>
            </w:pPr>
            <w:r>
              <w:rPr>
                <w:sz w:val="24"/>
              </w:rPr>
              <w:t>④</w:t>
            </w:r>
            <w:r>
              <w:rPr>
                <w:sz w:val="24"/>
              </w:rPr>
              <w:t>双方互相提供相关人员</w:t>
            </w:r>
            <w:r>
              <w:rPr>
                <w:sz w:val="24"/>
              </w:rPr>
              <w:t>,</w:t>
            </w:r>
            <w:r>
              <w:rPr>
                <w:sz w:val="24"/>
              </w:rPr>
              <w:t>开展企业员工技能培训及对专</w:t>
            </w:r>
          </w:p>
        </w:tc>
        <w:tc>
          <w:tcPr>
            <w:tcW w:w="1135" w:type="dxa"/>
            <w:tcBorders>
              <w:top w:val="nil"/>
              <w:left w:val="single" w:sz="4" w:space="0" w:color="000000"/>
              <w:bottom w:val="nil"/>
            </w:tcBorders>
          </w:tcPr>
          <w:p w:rsidR="003D1181" w:rsidRDefault="00EB6E1E">
            <w:pPr>
              <w:pStyle w:val="TableParagraph"/>
              <w:spacing w:line="302" w:lineRule="exact"/>
              <w:ind w:left="1"/>
              <w:jc w:val="center"/>
              <w:rPr>
                <w:sz w:val="24"/>
              </w:rPr>
            </w:pPr>
            <w:r>
              <w:rPr>
                <w:sz w:val="24"/>
              </w:rPr>
              <w:t>大</w:t>
            </w:r>
          </w:p>
          <w:p w:rsidR="003D1181" w:rsidRDefault="00EB6E1E">
            <w:pPr>
              <w:pStyle w:val="TableParagraph"/>
              <w:spacing w:before="20"/>
              <w:ind w:left="164" w:right="163"/>
              <w:jc w:val="center"/>
              <w:rPr>
                <w:rFonts w:ascii="Times New Roman"/>
                <w:sz w:val="24"/>
              </w:rPr>
            </w:pPr>
            <w:r>
              <w:rPr>
                <w:rFonts w:ascii="Times New Roman"/>
                <w:sz w:val="24"/>
              </w:rPr>
              <w:t>PRIMA</w:t>
            </w:r>
          </w:p>
          <w:p w:rsidR="003D1181" w:rsidRDefault="00EB6E1E">
            <w:pPr>
              <w:pStyle w:val="TableParagraph"/>
              <w:spacing w:before="18" w:line="310" w:lineRule="atLeast"/>
              <w:ind w:left="204" w:right="201"/>
              <w:jc w:val="center"/>
              <w:rPr>
                <w:sz w:val="24"/>
              </w:rPr>
            </w:pPr>
            <w:r>
              <w:rPr>
                <w:spacing w:val="-7"/>
                <w:sz w:val="24"/>
              </w:rPr>
              <w:t>展览设计有限</w:t>
            </w:r>
          </w:p>
        </w:tc>
      </w:tr>
      <w:tr w:rsidR="003D1181">
        <w:trPr>
          <w:trHeight w:val="312"/>
        </w:trPr>
        <w:tc>
          <w:tcPr>
            <w:tcW w:w="655" w:type="dxa"/>
            <w:tcBorders>
              <w:top w:val="nil"/>
              <w:bottom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bottom w:val="nil"/>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bottom w:val="nil"/>
              <w:right w:val="single" w:sz="4" w:space="0" w:color="000000"/>
            </w:tcBorders>
          </w:tcPr>
          <w:p w:rsidR="003D1181" w:rsidRDefault="00EB6E1E">
            <w:pPr>
              <w:pStyle w:val="TableParagraph"/>
              <w:spacing w:line="292" w:lineRule="exact"/>
              <w:ind w:left="108"/>
              <w:rPr>
                <w:sz w:val="24"/>
              </w:rPr>
            </w:pPr>
            <w:r>
              <w:rPr>
                <w:sz w:val="24"/>
              </w:rPr>
              <w:t>业学生的岗位培训课程</w:t>
            </w:r>
            <w:r>
              <w:rPr>
                <w:sz w:val="24"/>
              </w:rPr>
              <w:t>,</w:t>
            </w:r>
            <w:r>
              <w:rPr>
                <w:sz w:val="24"/>
              </w:rPr>
              <w:t>校企共同开发会展美术设计项目</w:t>
            </w:r>
          </w:p>
        </w:tc>
        <w:tc>
          <w:tcPr>
            <w:tcW w:w="1135" w:type="dxa"/>
            <w:tcBorders>
              <w:top w:val="nil"/>
              <w:left w:val="single" w:sz="4" w:space="0" w:color="000000"/>
              <w:bottom w:val="nil"/>
            </w:tcBorders>
          </w:tcPr>
          <w:p w:rsidR="003D1181" w:rsidRDefault="00EB6E1E">
            <w:pPr>
              <w:pStyle w:val="TableParagraph"/>
              <w:spacing w:line="292" w:lineRule="exact"/>
              <w:ind w:left="164" w:right="163"/>
              <w:jc w:val="center"/>
              <w:rPr>
                <w:sz w:val="24"/>
              </w:rPr>
            </w:pPr>
            <w:r>
              <w:rPr>
                <w:sz w:val="24"/>
              </w:rPr>
              <w:t>公司</w:t>
            </w:r>
          </w:p>
        </w:tc>
      </w:tr>
      <w:tr w:rsidR="003D1181">
        <w:trPr>
          <w:trHeight w:val="314"/>
        </w:trPr>
        <w:tc>
          <w:tcPr>
            <w:tcW w:w="655" w:type="dxa"/>
            <w:tcBorders>
              <w:top w:val="nil"/>
              <w:right w:val="single" w:sz="4" w:space="0" w:color="000000"/>
            </w:tcBorders>
          </w:tcPr>
          <w:p w:rsidR="003D1181" w:rsidRDefault="003D1181">
            <w:pPr>
              <w:pStyle w:val="TableParagraph"/>
              <w:rPr>
                <w:rFonts w:ascii="Times New Roman"/>
              </w:rPr>
            </w:pPr>
          </w:p>
        </w:tc>
        <w:tc>
          <w:tcPr>
            <w:tcW w:w="1613" w:type="dxa"/>
            <w:tcBorders>
              <w:top w:val="nil"/>
              <w:left w:val="single" w:sz="4" w:space="0" w:color="000000"/>
              <w:right w:val="single" w:sz="4" w:space="0" w:color="000000"/>
            </w:tcBorders>
          </w:tcPr>
          <w:p w:rsidR="003D1181" w:rsidRDefault="003D1181">
            <w:pPr>
              <w:pStyle w:val="TableParagraph"/>
              <w:rPr>
                <w:rFonts w:ascii="Times New Roman"/>
              </w:rPr>
            </w:pPr>
          </w:p>
        </w:tc>
        <w:tc>
          <w:tcPr>
            <w:tcW w:w="6173" w:type="dxa"/>
            <w:tcBorders>
              <w:top w:val="nil"/>
              <w:left w:val="single" w:sz="4" w:space="0" w:color="000000"/>
              <w:right w:val="single" w:sz="4" w:space="0" w:color="000000"/>
            </w:tcBorders>
          </w:tcPr>
          <w:p w:rsidR="003D1181" w:rsidRDefault="00EB6E1E">
            <w:pPr>
              <w:pStyle w:val="TableParagraph"/>
              <w:spacing w:line="294" w:lineRule="exact"/>
              <w:ind w:left="108"/>
              <w:rPr>
                <w:sz w:val="24"/>
              </w:rPr>
            </w:pPr>
            <w:r>
              <w:rPr>
                <w:sz w:val="24"/>
              </w:rPr>
              <w:t>课程资源。</w:t>
            </w:r>
          </w:p>
        </w:tc>
        <w:tc>
          <w:tcPr>
            <w:tcW w:w="1135" w:type="dxa"/>
            <w:tcBorders>
              <w:top w:val="nil"/>
              <w:left w:val="single" w:sz="4" w:space="0" w:color="000000"/>
            </w:tcBorders>
          </w:tcPr>
          <w:p w:rsidR="003D1181" w:rsidRDefault="003D1181">
            <w:pPr>
              <w:pStyle w:val="TableParagraph"/>
              <w:rPr>
                <w:rFonts w:ascii="Times New Roman"/>
              </w:rPr>
            </w:pPr>
          </w:p>
        </w:tc>
      </w:tr>
    </w:tbl>
    <w:p w:rsidR="003D1181" w:rsidRDefault="003D1181">
      <w:pPr>
        <w:pStyle w:val="a3"/>
        <w:spacing w:before="1"/>
        <w:rPr>
          <w:b/>
          <w:sz w:val="25"/>
        </w:rPr>
      </w:pPr>
    </w:p>
    <w:p w:rsidR="003D1181" w:rsidRDefault="00EB6E1E">
      <w:pPr>
        <w:spacing w:before="71"/>
        <w:ind w:right="5983"/>
        <w:jc w:val="center"/>
        <w:rPr>
          <w:b/>
          <w:sz w:val="23"/>
        </w:rPr>
      </w:pPr>
      <w:r>
        <w:rPr>
          <w:b/>
          <w:w w:val="135"/>
          <w:sz w:val="23"/>
        </w:rPr>
        <w:t>3.</w:t>
      </w:r>
      <w:r>
        <w:rPr>
          <w:b/>
          <w:w w:val="110"/>
          <w:sz w:val="23"/>
        </w:rPr>
        <w:t>网络教学环境</w:t>
      </w:r>
    </w:p>
    <w:p w:rsidR="003D1181" w:rsidRDefault="00EB6E1E">
      <w:pPr>
        <w:pStyle w:val="a3"/>
        <w:spacing w:before="169" w:line="364" w:lineRule="auto"/>
        <w:ind w:left="749" w:right="1186" w:firstLine="480"/>
        <w:jc w:val="both"/>
      </w:pPr>
      <w:r>
        <w:rPr>
          <w:spacing w:val="-8"/>
        </w:rPr>
        <w:t>完成精品网络课程开发</w:t>
      </w:r>
      <w:r>
        <w:rPr>
          <w:spacing w:val="-8"/>
        </w:rPr>
        <w:t>,</w:t>
      </w:r>
      <w:r>
        <w:rPr>
          <w:spacing w:val="-8"/>
        </w:rPr>
        <w:t>建成包括教学大纲、专业教学标准、课程标准、多</w:t>
      </w:r>
      <w:r>
        <w:rPr>
          <w:spacing w:val="-11"/>
        </w:rPr>
        <w:t>媒体课件、电子教案、试题库等在内的专业学习资源库</w:t>
      </w:r>
      <w:r>
        <w:rPr>
          <w:spacing w:val="-11"/>
        </w:rPr>
        <w:t>,</w:t>
      </w:r>
      <w:r>
        <w:rPr>
          <w:spacing w:val="-11"/>
        </w:rPr>
        <w:t>包括国内外设计发展史</w:t>
      </w:r>
      <w:r>
        <w:rPr>
          <w:spacing w:val="-8"/>
        </w:rPr>
        <w:t>和优秀项目案例年鉴</w:t>
      </w:r>
      <w:r>
        <w:rPr>
          <w:spacing w:val="-8"/>
        </w:rPr>
        <w:t>,</w:t>
      </w:r>
      <w:r>
        <w:rPr>
          <w:spacing w:val="-8"/>
        </w:rPr>
        <w:t>以学校局域网和互联网为载体</w:t>
      </w:r>
      <w:r>
        <w:rPr>
          <w:spacing w:val="-8"/>
        </w:rPr>
        <w:t>,</w:t>
      </w:r>
      <w:r>
        <w:rPr>
          <w:spacing w:val="-8"/>
        </w:rPr>
        <w:t>搭建信息平台数据库</w:t>
      </w:r>
      <w:r>
        <w:rPr>
          <w:spacing w:val="-8"/>
        </w:rPr>
        <w:t>,</w:t>
      </w:r>
      <w:r>
        <w:rPr>
          <w:spacing w:val="-8"/>
        </w:rPr>
        <w:t>为</w:t>
      </w:r>
      <w:r>
        <w:rPr>
          <w:spacing w:val="-8"/>
        </w:rPr>
        <w:t xml:space="preserve">  </w:t>
      </w:r>
      <w:r>
        <w:rPr>
          <w:w w:val="105"/>
        </w:rPr>
        <w:t>学生自主学习探究搭建网络教学平台。</w:t>
      </w:r>
    </w:p>
    <w:p w:rsidR="003D1181" w:rsidRDefault="003D1181">
      <w:pPr>
        <w:pStyle w:val="a3"/>
        <w:spacing w:before="6"/>
        <w:rPr>
          <w:sz w:val="30"/>
        </w:rPr>
      </w:pPr>
    </w:p>
    <w:p w:rsidR="003D1181" w:rsidRDefault="00EB6E1E">
      <w:pPr>
        <w:pStyle w:val="2"/>
        <w:spacing w:before="1"/>
        <w:ind w:left="0" w:right="5943"/>
        <w:jc w:val="center"/>
      </w:pPr>
      <w:bookmarkStart w:id="18" w:name="_TOC_250005"/>
      <w:bookmarkEnd w:id="18"/>
      <w:r>
        <w:rPr>
          <w:w w:val="115"/>
        </w:rPr>
        <w:t>(</w:t>
      </w:r>
      <w:r>
        <w:rPr>
          <w:w w:val="115"/>
        </w:rPr>
        <w:t>二</w:t>
      </w:r>
      <w:r>
        <w:rPr>
          <w:w w:val="115"/>
        </w:rPr>
        <w:t>)</w:t>
      </w:r>
      <w:r>
        <w:rPr>
          <w:w w:val="115"/>
        </w:rPr>
        <w:t>师资要求与管理</w:t>
      </w:r>
    </w:p>
    <w:p w:rsidR="003D1181" w:rsidRDefault="003D1181">
      <w:pPr>
        <w:pStyle w:val="a3"/>
        <w:spacing w:before="9"/>
        <w:rPr>
          <w:b/>
          <w:sz w:val="21"/>
        </w:rPr>
      </w:pPr>
    </w:p>
    <w:p w:rsidR="003D1181" w:rsidRDefault="00EB6E1E">
      <w:pPr>
        <w:pStyle w:val="a3"/>
        <w:spacing w:line="364" w:lineRule="auto"/>
        <w:ind w:left="749" w:right="1186" w:firstLine="480"/>
        <w:jc w:val="both"/>
      </w:pPr>
      <w:r>
        <w:rPr>
          <w:spacing w:val="-9"/>
        </w:rPr>
        <w:t>根据教育部颁布的《中等职业学校教师专业标准》和《中等职业学校设置标</w:t>
      </w:r>
      <w:r>
        <w:rPr>
          <w:spacing w:val="-11"/>
        </w:rPr>
        <w:t>准》的有关规定</w:t>
      </w:r>
      <w:r>
        <w:rPr>
          <w:spacing w:val="-11"/>
        </w:rPr>
        <w:t>,</w:t>
      </w:r>
      <w:r>
        <w:rPr>
          <w:spacing w:val="-11"/>
        </w:rPr>
        <w:t>进行教师队伍建设</w:t>
      </w:r>
      <w:r>
        <w:rPr>
          <w:spacing w:val="-11"/>
        </w:rPr>
        <w:t>,</w:t>
      </w:r>
      <w:r>
        <w:rPr>
          <w:spacing w:val="-11"/>
        </w:rPr>
        <w:t>合理配置教师资源。本专业教学团队应是</w:t>
      </w:r>
      <w:r>
        <w:rPr>
          <w:spacing w:val="-11"/>
        </w:rPr>
        <w:t xml:space="preserve"> </w:t>
      </w:r>
      <w:r>
        <w:rPr>
          <w:spacing w:val="-9"/>
        </w:rPr>
        <w:t>一支专兼结合、校企互通、</w:t>
      </w:r>
      <w:r>
        <w:rPr>
          <w:spacing w:val="-9"/>
        </w:rPr>
        <w:t>"</w:t>
      </w:r>
      <w:r>
        <w:rPr>
          <w:spacing w:val="-9"/>
        </w:rPr>
        <w:t>双师</w:t>
      </w:r>
      <w:r>
        <w:rPr>
          <w:spacing w:val="-9"/>
        </w:rPr>
        <w:t>"</w:t>
      </w:r>
      <w:r>
        <w:rPr>
          <w:spacing w:val="-9"/>
        </w:rPr>
        <w:t>结构合理的教学队伍。企业兼职教师与专任</w:t>
      </w:r>
    </w:p>
    <w:p w:rsidR="003D1181" w:rsidRDefault="00EB6E1E">
      <w:pPr>
        <w:pStyle w:val="a3"/>
        <w:spacing w:line="307" w:lineRule="exact"/>
        <w:ind w:left="749"/>
        <w:jc w:val="both"/>
      </w:pPr>
      <w:r>
        <w:rPr>
          <w:spacing w:val="-1"/>
          <w:w w:val="105"/>
        </w:rPr>
        <w:t>教师达到</w:t>
      </w:r>
      <w:r>
        <w:rPr>
          <w:spacing w:val="-1"/>
          <w:w w:val="105"/>
        </w:rPr>
        <w:t xml:space="preserve"> </w:t>
      </w:r>
      <w:r>
        <w:rPr>
          <w:w w:val="105"/>
        </w:rPr>
        <w:t>1:1</w:t>
      </w:r>
      <w:r>
        <w:rPr>
          <w:spacing w:val="-1"/>
          <w:w w:val="105"/>
        </w:rPr>
        <w:t>:</w:t>
      </w:r>
      <w:r>
        <w:rPr>
          <w:spacing w:val="-1"/>
          <w:w w:val="105"/>
        </w:rPr>
        <w:t>专任教师中具有</w:t>
      </w:r>
      <w:r>
        <w:rPr>
          <w:spacing w:val="-1"/>
          <w:w w:val="105"/>
        </w:rPr>
        <w:t>"</w:t>
      </w:r>
      <w:r>
        <w:rPr>
          <w:spacing w:val="-1"/>
          <w:w w:val="105"/>
        </w:rPr>
        <w:t>双师素质</w:t>
      </w:r>
      <w:r>
        <w:rPr>
          <w:spacing w:val="-1"/>
          <w:w w:val="105"/>
        </w:rPr>
        <w:t>"</w:t>
      </w:r>
      <w:r>
        <w:rPr>
          <w:spacing w:val="-1"/>
          <w:w w:val="105"/>
        </w:rPr>
        <w:t>的教师大于</w:t>
      </w:r>
      <w:r>
        <w:rPr>
          <w:spacing w:val="-1"/>
          <w:w w:val="105"/>
        </w:rPr>
        <w:t xml:space="preserve"> </w:t>
      </w:r>
      <w:r>
        <w:rPr>
          <w:w w:val="105"/>
        </w:rPr>
        <w:t>80%:</w:t>
      </w:r>
      <w:r>
        <w:rPr>
          <w:w w:val="105"/>
        </w:rPr>
        <w:t>在行业中具有一</w:t>
      </w:r>
    </w:p>
    <w:p w:rsidR="003D1181" w:rsidRDefault="003D1181">
      <w:pPr>
        <w:spacing w:line="307" w:lineRule="exact"/>
        <w:jc w:val="both"/>
        <w:sectPr w:rsidR="003D1181">
          <w:pgSz w:w="11910" w:h="16840"/>
          <w:pgMar w:top="1440" w:right="600" w:bottom="1380" w:left="1060" w:header="0" w:footer="1185" w:gutter="0"/>
          <w:cols w:space="720"/>
        </w:sectPr>
      </w:pPr>
    </w:p>
    <w:p w:rsidR="003D1181" w:rsidRDefault="00EB6E1E">
      <w:pPr>
        <w:pStyle w:val="a3"/>
        <w:spacing w:before="53"/>
        <w:ind w:left="749"/>
        <w:jc w:val="both"/>
      </w:pPr>
      <w:r>
        <w:lastRenderedPageBreak/>
        <w:t>定影响力的专业带头人</w:t>
      </w:r>
      <w:r>
        <w:t xml:space="preserve"> 1-2 </w:t>
      </w:r>
      <w:r>
        <w:t>人</w:t>
      </w:r>
      <w:r>
        <w:t>,</w:t>
      </w:r>
      <w:r>
        <w:t>骨干教师比例大于</w:t>
      </w:r>
      <w:r>
        <w:t xml:space="preserve"> 40%</w:t>
      </w:r>
      <w:r>
        <w:t>。</w:t>
      </w:r>
    </w:p>
    <w:p w:rsidR="003D1181" w:rsidRDefault="00EB6E1E">
      <w:pPr>
        <w:pStyle w:val="a3"/>
        <w:spacing w:before="158" w:line="364" w:lineRule="auto"/>
        <w:ind w:left="749" w:right="1186" w:firstLine="480"/>
        <w:jc w:val="both"/>
      </w:pPr>
      <w:r>
        <w:rPr>
          <w:spacing w:val="-6"/>
        </w:rPr>
        <w:t>通过加强教师参加各级各类培训进修和学习交流</w:t>
      </w:r>
      <w:r>
        <w:rPr>
          <w:spacing w:val="-6"/>
        </w:rPr>
        <w:t>,</w:t>
      </w:r>
      <w:r>
        <w:rPr>
          <w:spacing w:val="-6"/>
        </w:rPr>
        <w:t>定期安排专业教师到企业</w:t>
      </w:r>
      <w:r>
        <w:rPr>
          <w:spacing w:val="-11"/>
        </w:rPr>
        <w:t>实践锻炼</w:t>
      </w:r>
      <w:r>
        <w:rPr>
          <w:spacing w:val="-11"/>
        </w:rPr>
        <w:t>,</w:t>
      </w:r>
      <w:r>
        <w:rPr>
          <w:spacing w:val="-11"/>
        </w:rPr>
        <w:t>形成专业带头人领军、骨干教师为中坚、行业专家引领和兼职教学的</w:t>
      </w:r>
      <w:r>
        <w:rPr>
          <w:spacing w:val="-4"/>
          <w:w w:val="110"/>
        </w:rPr>
        <w:t>教师</w:t>
      </w:r>
      <w:r>
        <w:rPr>
          <w:spacing w:val="-4"/>
          <w:w w:val="110"/>
        </w:rPr>
        <w:t>,</w:t>
      </w:r>
      <w:r>
        <w:rPr>
          <w:spacing w:val="-4"/>
          <w:w w:val="105"/>
        </w:rPr>
        <w:t>建成力量雄厚、结构合理、特色鲜明的</w:t>
      </w:r>
      <w:r>
        <w:rPr>
          <w:spacing w:val="-3"/>
          <w:w w:val="110"/>
        </w:rPr>
        <w:t>"</w:t>
      </w:r>
      <w:r>
        <w:rPr>
          <w:spacing w:val="-3"/>
          <w:w w:val="110"/>
        </w:rPr>
        <w:t>双师型</w:t>
      </w:r>
      <w:r>
        <w:rPr>
          <w:spacing w:val="-3"/>
          <w:w w:val="110"/>
        </w:rPr>
        <w:t>"</w:t>
      </w:r>
      <w:r>
        <w:rPr>
          <w:spacing w:val="-24"/>
          <w:w w:val="105"/>
        </w:rPr>
        <w:t>、</w:t>
      </w:r>
      <w:r>
        <w:rPr>
          <w:spacing w:val="-3"/>
          <w:w w:val="110"/>
        </w:rPr>
        <w:t>"</w:t>
      </w:r>
      <w:r>
        <w:rPr>
          <w:spacing w:val="-3"/>
          <w:w w:val="110"/>
        </w:rPr>
        <w:t>效能</w:t>
      </w:r>
      <w:r>
        <w:rPr>
          <w:spacing w:val="-3"/>
          <w:w w:val="110"/>
        </w:rPr>
        <w:t>型</w:t>
      </w:r>
      <w:r>
        <w:rPr>
          <w:spacing w:val="-3"/>
          <w:w w:val="110"/>
        </w:rPr>
        <w:t>"</w:t>
      </w:r>
      <w:r>
        <w:rPr>
          <w:spacing w:val="-4"/>
          <w:w w:val="105"/>
        </w:rPr>
        <w:t>专业师资</w:t>
      </w:r>
      <w:r>
        <w:rPr>
          <w:w w:val="105"/>
        </w:rPr>
        <w:t>团队。</w:t>
      </w:r>
    </w:p>
    <w:p w:rsidR="003D1181" w:rsidRDefault="00EB6E1E">
      <w:pPr>
        <w:pStyle w:val="2"/>
        <w:spacing w:before="60"/>
        <w:ind w:left="749"/>
      </w:pPr>
      <w:bookmarkStart w:id="19" w:name="_TOC_250004"/>
      <w:bookmarkEnd w:id="19"/>
      <w:r>
        <w:rPr>
          <w:w w:val="120"/>
        </w:rPr>
        <w:t>(</w:t>
      </w:r>
      <w:r>
        <w:rPr>
          <w:w w:val="120"/>
        </w:rPr>
        <w:t>三</w:t>
      </w:r>
      <w:r>
        <w:rPr>
          <w:w w:val="120"/>
        </w:rPr>
        <w:t>)</w:t>
      </w:r>
      <w:r>
        <w:rPr>
          <w:w w:val="120"/>
        </w:rPr>
        <w:t>教学资源</w:t>
      </w:r>
    </w:p>
    <w:p w:rsidR="003D1181" w:rsidRDefault="00EB6E1E">
      <w:pPr>
        <w:pStyle w:val="a5"/>
        <w:numPr>
          <w:ilvl w:val="0"/>
          <w:numId w:val="11"/>
        </w:numPr>
        <w:tabs>
          <w:tab w:val="left" w:pos="1592"/>
        </w:tabs>
        <w:spacing w:before="228"/>
        <w:rPr>
          <w:b/>
          <w:sz w:val="23"/>
        </w:rPr>
      </w:pPr>
      <w:r>
        <w:rPr>
          <w:b/>
          <w:w w:val="105"/>
          <w:sz w:val="23"/>
        </w:rPr>
        <w:t>课程相关资源</w:t>
      </w:r>
    </w:p>
    <w:p w:rsidR="003D1181" w:rsidRDefault="00EB6E1E">
      <w:pPr>
        <w:pStyle w:val="a3"/>
        <w:spacing w:before="169" w:line="364" w:lineRule="auto"/>
        <w:ind w:left="749" w:right="1186" w:firstLine="480"/>
        <w:jc w:val="both"/>
      </w:pPr>
      <w:r>
        <w:rPr>
          <w:spacing w:val="-6"/>
        </w:rPr>
        <w:t>为满足教学和学生自主学习的需要</w:t>
      </w:r>
      <w:r>
        <w:rPr>
          <w:spacing w:val="-6"/>
        </w:rPr>
        <w:t>,</w:t>
      </w:r>
      <w:r>
        <w:rPr>
          <w:spacing w:val="-6"/>
        </w:rPr>
        <w:t>根据人才培养方案</w:t>
      </w:r>
      <w:r>
        <w:rPr>
          <w:spacing w:val="-6"/>
        </w:rPr>
        <w:t>,</w:t>
      </w:r>
      <w:r>
        <w:rPr>
          <w:spacing w:val="-6"/>
        </w:rPr>
        <w:t>结合本专业领域和</w:t>
      </w:r>
      <w:r>
        <w:rPr>
          <w:spacing w:val="-6"/>
        </w:rPr>
        <w:t xml:space="preserve"> </w:t>
      </w:r>
      <w:r>
        <w:rPr>
          <w:spacing w:val="-6"/>
          <w:w w:val="105"/>
        </w:rPr>
        <w:t>职业岗位</w:t>
      </w:r>
      <w:r>
        <w:rPr>
          <w:spacing w:val="-8"/>
          <w:w w:val="115"/>
        </w:rPr>
        <w:t>(</w:t>
      </w:r>
      <w:r>
        <w:rPr>
          <w:spacing w:val="-8"/>
          <w:w w:val="115"/>
        </w:rPr>
        <w:t>群</w:t>
      </w:r>
      <w:r>
        <w:rPr>
          <w:spacing w:val="-8"/>
          <w:w w:val="115"/>
        </w:rPr>
        <w:t>)</w:t>
      </w:r>
      <w:r>
        <w:rPr>
          <w:w w:val="105"/>
        </w:rPr>
        <w:t>任职要求</w:t>
      </w:r>
      <w:r>
        <w:rPr>
          <w:spacing w:val="-24"/>
          <w:w w:val="115"/>
        </w:rPr>
        <w:t>,</w:t>
      </w:r>
      <w:r>
        <w:rPr>
          <w:w w:val="105"/>
        </w:rPr>
        <w:t>建设专业核心课程的网络教学资源库</w:t>
      </w:r>
      <w:r>
        <w:rPr>
          <w:spacing w:val="-24"/>
          <w:w w:val="115"/>
        </w:rPr>
        <w:t>:</w:t>
      </w:r>
      <w:r>
        <w:rPr>
          <w:spacing w:val="-3"/>
          <w:w w:val="105"/>
        </w:rPr>
        <w:t>建设校级精品</w:t>
      </w:r>
      <w:r>
        <w:rPr>
          <w:spacing w:val="-10"/>
        </w:rPr>
        <w:t>课程体系</w:t>
      </w:r>
      <w:r>
        <w:rPr>
          <w:spacing w:val="-10"/>
        </w:rPr>
        <w:t>:</w:t>
      </w:r>
      <w:r>
        <w:rPr>
          <w:spacing w:val="-10"/>
        </w:rPr>
        <w:t>积极编写基于岗位工作任务的特色教材</w:t>
      </w:r>
      <w:r>
        <w:rPr>
          <w:spacing w:val="-10"/>
        </w:rPr>
        <w:t>,</w:t>
      </w:r>
      <w:r>
        <w:rPr>
          <w:spacing w:val="-10"/>
        </w:rPr>
        <w:t>不断完善和提高多媒体课件</w:t>
      </w:r>
      <w:r>
        <w:rPr>
          <w:spacing w:val="-10"/>
        </w:rPr>
        <w:t xml:space="preserve"> </w:t>
      </w:r>
      <w:r>
        <w:rPr>
          <w:w w:val="105"/>
        </w:rPr>
        <w:t>的质量</w:t>
      </w:r>
      <w:r>
        <w:rPr>
          <w:w w:val="105"/>
        </w:rPr>
        <w:t>,</w:t>
      </w:r>
      <w:r>
        <w:rPr>
          <w:w w:val="105"/>
        </w:rPr>
        <w:t>为学生提供丰富的学习资源。</w:t>
      </w:r>
    </w:p>
    <w:p w:rsidR="003D1181" w:rsidRDefault="00EB6E1E">
      <w:pPr>
        <w:pStyle w:val="a5"/>
        <w:numPr>
          <w:ilvl w:val="0"/>
          <w:numId w:val="11"/>
        </w:numPr>
        <w:tabs>
          <w:tab w:val="left" w:pos="1592"/>
        </w:tabs>
        <w:spacing w:before="9"/>
        <w:rPr>
          <w:b/>
          <w:sz w:val="23"/>
        </w:rPr>
      </w:pPr>
      <w:r>
        <w:rPr>
          <w:b/>
          <w:w w:val="105"/>
          <w:sz w:val="23"/>
        </w:rPr>
        <w:t>信息服务与网络资源</w:t>
      </w:r>
    </w:p>
    <w:p w:rsidR="003D1181" w:rsidRDefault="00EB6E1E">
      <w:pPr>
        <w:pStyle w:val="a3"/>
        <w:spacing w:before="164" w:line="364" w:lineRule="auto"/>
        <w:ind w:left="749" w:right="1185" w:firstLine="360"/>
        <w:jc w:val="both"/>
      </w:pPr>
      <w:r>
        <w:t>逐步建设本专业学习网站</w:t>
      </w:r>
      <w:r>
        <w:t>,</w:t>
      </w:r>
      <w:r>
        <w:t>构建网络教学平台、教学互动平台、资源共享平台和精品课程建设平台</w:t>
      </w:r>
      <w:r>
        <w:rPr>
          <w:spacing w:val="-47"/>
          <w:w w:val="180"/>
        </w:rPr>
        <w:t>,</w:t>
      </w:r>
      <w:r>
        <w:rPr>
          <w:spacing w:val="-4"/>
        </w:rPr>
        <w:t>网络教学资源应包含课程设计资源和课程学习资源。课</w:t>
      </w:r>
      <w:r>
        <w:rPr>
          <w:spacing w:val="-7"/>
        </w:rPr>
        <w:t>程设计资源包括课程标准、授课计划表、实训大纲、实训指导书、考</w:t>
      </w:r>
      <w:r>
        <w:rPr>
          <w:spacing w:val="-7"/>
        </w:rPr>
        <w:t>核大纲等执</w:t>
      </w:r>
      <w:r>
        <w:rPr>
          <w:spacing w:val="-9"/>
        </w:rPr>
        <w:t>行性文件</w:t>
      </w:r>
      <w:r>
        <w:rPr>
          <w:spacing w:val="-9"/>
        </w:rPr>
        <w:t>:</w:t>
      </w:r>
      <w:r>
        <w:rPr>
          <w:spacing w:val="-9"/>
        </w:rPr>
        <w:t>课程学习资源应包括电子教案、教材资源、教学课件、教学录象、教</w:t>
      </w:r>
      <w:r>
        <w:rPr>
          <w:spacing w:val="-10"/>
        </w:rPr>
        <w:t>学案例、实训项目、课程题库、在线测试、网络资源和学习指南</w:t>
      </w:r>
      <w:r>
        <w:rPr>
          <w:spacing w:val="-10"/>
        </w:rPr>
        <w:t>,</w:t>
      </w:r>
      <w:r>
        <w:rPr>
          <w:spacing w:val="-10"/>
        </w:rPr>
        <w:t>为学生提供一</w:t>
      </w:r>
      <w:r>
        <w:t>站式自主学习服务。</w:t>
      </w:r>
    </w:p>
    <w:p w:rsidR="003D1181" w:rsidRDefault="00EB6E1E">
      <w:pPr>
        <w:pStyle w:val="a5"/>
        <w:numPr>
          <w:ilvl w:val="0"/>
          <w:numId w:val="11"/>
        </w:numPr>
        <w:tabs>
          <w:tab w:val="left" w:pos="1592"/>
        </w:tabs>
        <w:spacing w:before="11"/>
        <w:rPr>
          <w:b/>
          <w:sz w:val="23"/>
        </w:rPr>
      </w:pPr>
      <w:r>
        <w:rPr>
          <w:b/>
          <w:w w:val="105"/>
          <w:sz w:val="23"/>
        </w:rPr>
        <w:t>专家资源</w:t>
      </w:r>
    </w:p>
    <w:p w:rsidR="003D1181" w:rsidRDefault="00EB6E1E">
      <w:pPr>
        <w:pStyle w:val="a3"/>
        <w:spacing w:before="169" w:line="364" w:lineRule="auto"/>
        <w:ind w:left="749" w:right="1186" w:firstLine="480"/>
        <w:jc w:val="both"/>
      </w:pPr>
      <w:r>
        <w:t>建设由饭店企业专家和饭店管理专业教育专家组成的外聘专家资源库</w:t>
      </w:r>
      <w:r>
        <w:rPr>
          <w:spacing w:val="-95"/>
          <w:w w:val="180"/>
        </w:rPr>
        <w:t>,</w:t>
      </w:r>
      <w:r>
        <w:rPr>
          <w:spacing w:val="-8"/>
        </w:rPr>
        <w:t>专家</w:t>
      </w:r>
      <w:r>
        <w:rPr>
          <w:spacing w:val="-7"/>
        </w:rPr>
        <w:t>的主要职责主要包括专业规划、专业建设指导、课程开发、师资培养、学术讲座</w:t>
      </w:r>
      <w:r>
        <w:t>和顶岗实习指导等工作</w:t>
      </w:r>
      <w:r>
        <w:rPr>
          <w:spacing w:val="-47"/>
          <w:w w:val="180"/>
        </w:rPr>
        <w:t>,</w:t>
      </w:r>
      <w:r>
        <w:t>全程参与设计专业的建设与人才培养过程</w:t>
      </w:r>
      <w:r>
        <w:rPr>
          <w:spacing w:val="-47"/>
          <w:w w:val="180"/>
        </w:rPr>
        <w:t>,</w:t>
      </w:r>
      <w:r>
        <w:rPr>
          <w:spacing w:val="-4"/>
        </w:rPr>
        <w:t>保证专业建</w:t>
      </w:r>
      <w:r>
        <w:t>设和师资建设的长远发展。</w:t>
      </w:r>
    </w:p>
    <w:p w:rsidR="003D1181" w:rsidRDefault="00EB6E1E">
      <w:pPr>
        <w:pStyle w:val="2"/>
        <w:spacing w:before="60"/>
        <w:ind w:left="1162"/>
      </w:pPr>
      <w:bookmarkStart w:id="20" w:name="_TOC_250003"/>
      <w:bookmarkEnd w:id="20"/>
      <w:r>
        <w:rPr>
          <w:w w:val="120"/>
        </w:rPr>
        <w:t>(</w:t>
      </w:r>
      <w:r>
        <w:rPr>
          <w:w w:val="120"/>
        </w:rPr>
        <w:t>四</w:t>
      </w:r>
      <w:r>
        <w:rPr>
          <w:w w:val="120"/>
        </w:rPr>
        <w:t>)</w:t>
      </w:r>
      <w:r>
        <w:rPr>
          <w:w w:val="120"/>
        </w:rPr>
        <w:t>教学管理</w:t>
      </w:r>
    </w:p>
    <w:p w:rsidR="003D1181" w:rsidRDefault="00EB6E1E">
      <w:pPr>
        <w:pStyle w:val="a5"/>
        <w:numPr>
          <w:ilvl w:val="0"/>
          <w:numId w:val="12"/>
        </w:numPr>
        <w:tabs>
          <w:tab w:val="left" w:pos="1592"/>
        </w:tabs>
        <w:spacing w:before="228"/>
        <w:rPr>
          <w:b/>
          <w:sz w:val="23"/>
        </w:rPr>
      </w:pPr>
      <w:r>
        <w:rPr>
          <w:b/>
          <w:w w:val="105"/>
          <w:sz w:val="23"/>
        </w:rPr>
        <w:t>制度管理</w:t>
      </w:r>
    </w:p>
    <w:p w:rsidR="003D1181" w:rsidRDefault="00EB6E1E">
      <w:pPr>
        <w:pStyle w:val="a3"/>
        <w:spacing w:before="164" w:line="367" w:lineRule="auto"/>
        <w:ind w:left="749" w:right="1186" w:firstLine="480"/>
      </w:pPr>
      <w:r>
        <w:t>学校建立了系统科学规范的教育教学管理与监控制度</w:t>
      </w:r>
      <w:r>
        <w:t>,</w:t>
      </w:r>
      <w:r>
        <w:t>以保障本专业教学顺</w:t>
      </w:r>
      <w:r>
        <w:rPr>
          <w:w w:val="105"/>
        </w:rPr>
        <w:t>利完成</w:t>
      </w:r>
      <w:r>
        <w:rPr>
          <w:w w:val="105"/>
        </w:rPr>
        <w:t>:</w:t>
      </w:r>
    </w:p>
    <w:p w:rsidR="003D1181" w:rsidRDefault="00EB6E1E">
      <w:pPr>
        <w:pStyle w:val="a5"/>
        <w:numPr>
          <w:ilvl w:val="0"/>
          <w:numId w:val="13"/>
        </w:numPr>
        <w:tabs>
          <w:tab w:val="left" w:pos="1833"/>
        </w:tabs>
        <w:spacing w:line="367" w:lineRule="auto"/>
        <w:ind w:right="1185" w:firstLine="480"/>
        <w:rPr>
          <w:sz w:val="24"/>
        </w:rPr>
      </w:pPr>
      <w:r>
        <w:rPr>
          <w:sz w:val="24"/>
        </w:rPr>
        <w:t>制定了《本区域本校教学管理制度》</w:t>
      </w:r>
      <w:r>
        <w:rPr>
          <w:sz w:val="24"/>
        </w:rPr>
        <w:t>,</w:t>
      </w:r>
      <w:r>
        <w:rPr>
          <w:sz w:val="24"/>
        </w:rPr>
        <w:t>保障教学质量监督体系的正常</w:t>
      </w:r>
      <w:r>
        <w:rPr>
          <w:w w:val="105"/>
          <w:sz w:val="24"/>
        </w:rPr>
        <w:t>运行</w:t>
      </w:r>
      <w:r>
        <w:rPr>
          <w:w w:val="105"/>
          <w:sz w:val="24"/>
        </w:rPr>
        <w:t>:</w:t>
      </w:r>
    </w:p>
    <w:p w:rsidR="003D1181" w:rsidRDefault="003D1181">
      <w:pPr>
        <w:spacing w:line="367" w:lineRule="auto"/>
        <w:rPr>
          <w:sz w:val="24"/>
        </w:rPr>
        <w:sectPr w:rsidR="003D1181">
          <w:pgSz w:w="11910" w:h="16840"/>
          <w:pgMar w:top="1460" w:right="600" w:bottom="1380" w:left="1060" w:header="0" w:footer="1185" w:gutter="0"/>
          <w:cols w:space="720"/>
        </w:sectPr>
      </w:pPr>
    </w:p>
    <w:p w:rsidR="003D1181" w:rsidRDefault="00EB6E1E">
      <w:pPr>
        <w:pStyle w:val="a5"/>
        <w:numPr>
          <w:ilvl w:val="0"/>
          <w:numId w:val="13"/>
        </w:numPr>
        <w:tabs>
          <w:tab w:val="left" w:pos="1833"/>
        </w:tabs>
        <w:spacing w:before="53" w:line="362" w:lineRule="auto"/>
        <w:ind w:right="1185" w:firstLine="480"/>
        <w:rPr>
          <w:sz w:val="24"/>
        </w:rPr>
      </w:pPr>
      <w:r>
        <w:rPr>
          <w:sz w:val="24"/>
        </w:rPr>
        <w:lastRenderedPageBreak/>
        <w:t>建立完善了《教学质量考核与评价制度》</w:t>
      </w:r>
      <w:r>
        <w:rPr>
          <w:sz w:val="24"/>
        </w:rPr>
        <w:t>,</w:t>
      </w:r>
      <w:r>
        <w:rPr>
          <w:sz w:val="24"/>
        </w:rPr>
        <w:t>对授课教师教学进行全方</w:t>
      </w:r>
      <w:r>
        <w:rPr>
          <w:w w:val="105"/>
          <w:sz w:val="24"/>
        </w:rPr>
        <w:t>位的综合考核与评价</w:t>
      </w:r>
      <w:r>
        <w:rPr>
          <w:w w:val="105"/>
          <w:sz w:val="24"/>
        </w:rPr>
        <w:t>:</w:t>
      </w:r>
    </w:p>
    <w:p w:rsidR="003D1181" w:rsidRDefault="00EB6E1E">
      <w:pPr>
        <w:pStyle w:val="a5"/>
        <w:numPr>
          <w:ilvl w:val="0"/>
          <w:numId w:val="13"/>
        </w:numPr>
        <w:tabs>
          <w:tab w:val="left" w:pos="1833"/>
        </w:tabs>
        <w:spacing w:before="8" w:line="362" w:lineRule="auto"/>
        <w:ind w:right="1185" w:firstLine="480"/>
        <w:rPr>
          <w:sz w:val="24"/>
        </w:rPr>
      </w:pPr>
      <w:r>
        <w:rPr>
          <w:sz w:val="24"/>
        </w:rPr>
        <w:t>制定了《本区域本校教育教学工作督导制度》</w:t>
      </w:r>
      <w:r>
        <w:rPr>
          <w:sz w:val="24"/>
        </w:rPr>
        <w:t>,</w:t>
      </w:r>
      <w:r>
        <w:rPr>
          <w:sz w:val="24"/>
        </w:rPr>
        <w:t>成立教学督导小组</w:t>
      </w:r>
      <w:r>
        <w:rPr>
          <w:sz w:val="24"/>
        </w:rPr>
        <w:t xml:space="preserve">, </w:t>
      </w:r>
      <w:r>
        <w:rPr>
          <w:w w:val="105"/>
          <w:sz w:val="24"/>
        </w:rPr>
        <w:t>定期开展常规教学检查</w:t>
      </w:r>
      <w:r>
        <w:rPr>
          <w:w w:val="105"/>
          <w:sz w:val="24"/>
        </w:rPr>
        <w:t>:</w:t>
      </w:r>
    </w:p>
    <w:p w:rsidR="003D1181" w:rsidRDefault="00EB6E1E">
      <w:pPr>
        <w:pStyle w:val="a5"/>
        <w:numPr>
          <w:ilvl w:val="0"/>
          <w:numId w:val="13"/>
        </w:numPr>
        <w:tabs>
          <w:tab w:val="left" w:pos="1832"/>
        </w:tabs>
        <w:spacing w:before="7" w:line="362" w:lineRule="auto"/>
        <w:ind w:left="1230" w:right="1185" w:firstLine="0"/>
        <w:rPr>
          <w:sz w:val="24"/>
        </w:rPr>
      </w:pPr>
      <w:r>
        <w:rPr>
          <w:sz w:val="24"/>
        </w:rPr>
        <w:t>制定了《本区域本校奖教奖学办法》</w:t>
      </w:r>
      <w:r>
        <w:rPr>
          <w:sz w:val="24"/>
        </w:rPr>
        <w:t>,</w:t>
      </w:r>
      <w:r>
        <w:rPr>
          <w:sz w:val="24"/>
        </w:rPr>
        <w:t>调动教师参与科研的积极性</w:t>
      </w:r>
      <w:r>
        <w:rPr>
          <w:sz w:val="24"/>
        </w:rPr>
        <w:t xml:space="preserve">: </w:t>
      </w:r>
      <w:r>
        <w:rPr>
          <w:w w:val="105"/>
          <w:sz w:val="24"/>
        </w:rPr>
        <w:t>(5)</w:t>
      </w:r>
      <w:r>
        <w:rPr>
          <w:w w:val="105"/>
          <w:sz w:val="24"/>
        </w:rPr>
        <w:t>执行《学生评教制度》</w:t>
      </w:r>
      <w:r>
        <w:rPr>
          <w:w w:val="105"/>
          <w:sz w:val="24"/>
        </w:rPr>
        <w:t>,</w:t>
      </w:r>
      <w:r>
        <w:rPr>
          <w:w w:val="105"/>
          <w:sz w:val="24"/>
        </w:rPr>
        <w:t>定期召开学习委员座谈会</w:t>
      </w:r>
      <w:r>
        <w:rPr>
          <w:w w:val="105"/>
          <w:sz w:val="24"/>
        </w:rPr>
        <w:t>,</w:t>
      </w:r>
      <w:r>
        <w:rPr>
          <w:w w:val="105"/>
          <w:sz w:val="24"/>
        </w:rPr>
        <w:t>组织对教师教学</w:t>
      </w:r>
    </w:p>
    <w:p w:rsidR="003D1181" w:rsidRDefault="00EB6E1E">
      <w:pPr>
        <w:pStyle w:val="a3"/>
        <w:spacing w:before="8"/>
        <w:ind w:left="749"/>
      </w:pPr>
      <w:r>
        <w:t>工作的网络测评等。</w:t>
      </w:r>
    </w:p>
    <w:p w:rsidR="003D1181" w:rsidRDefault="00EB6E1E">
      <w:pPr>
        <w:pStyle w:val="a5"/>
        <w:numPr>
          <w:ilvl w:val="0"/>
          <w:numId w:val="12"/>
        </w:numPr>
        <w:tabs>
          <w:tab w:val="left" w:pos="1592"/>
        </w:tabs>
        <w:spacing w:before="165"/>
        <w:rPr>
          <w:b/>
          <w:sz w:val="23"/>
        </w:rPr>
      </w:pPr>
      <w:r>
        <w:rPr>
          <w:b/>
          <w:w w:val="105"/>
          <w:sz w:val="23"/>
        </w:rPr>
        <w:t>机构管理</w:t>
      </w:r>
    </w:p>
    <w:p w:rsidR="003D1181" w:rsidRDefault="00EB6E1E">
      <w:pPr>
        <w:pStyle w:val="a5"/>
        <w:numPr>
          <w:ilvl w:val="0"/>
          <w:numId w:val="14"/>
        </w:numPr>
        <w:tabs>
          <w:tab w:val="left" w:pos="1833"/>
        </w:tabs>
        <w:spacing w:before="169" w:line="362" w:lineRule="auto"/>
        <w:ind w:right="1185" w:firstLine="480"/>
        <w:rPr>
          <w:sz w:val="24"/>
        </w:rPr>
      </w:pPr>
      <w:r>
        <w:rPr>
          <w:sz w:val="24"/>
        </w:rPr>
        <w:t>完善教务处、教研处和实训处建设</w:t>
      </w:r>
      <w:r>
        <w:rPr>
          <w:sz w:val="24"/>
        </w:rPr>
        <w:t>,</w:t>
      </w:r>
      <w:r>
        <w:rPr>
          <w:sz w:val="24"/>
        </w:rPr>
        <w:t>对教师日常管理、质量管理和设备管理各司其职。</w:t>
      </w:r>
    </w:p>
    <w:p w:rsidR="003D1181" w:rsidRDefault="00EB6E1E">
      <w:pPr>
        <w:pStyle w:val="a5"/>
        <w:numPr>
          <w:ilvl w:val="0"/>
          <w:numId w:val="14"/>
        </w:numPr>
        <w:tabs>
          <w:tab w:val="left" w:pos="1833"/>
        </w:tabs>
        <w:spacing w:before="7" w:line="364" w:lineRule="auto"/>
        <w:ind w:right="1185" w:firstLine="480"/>
        <w:jc w:val="both"/>
        <w:rPr>
          <w:sz w:val="24"/>
        </w:rPr>
      </w:pPr>
      <w:r>
        <w:rPr>
          <w:w w:val="105"/>
          <w:sz w:val="24"/>
        </w:rPr>
        <w:t>成立了以分管教学副校长为组长的教学督导小组</w:t>
      </w:r>
      <w:r>
        <w:rPr>
          <w:w w:val="105"/>
          <w:sz w:val="24"/>
        </w:rPr>
        <w:t>(</w:t>
      </w:r>
      <w:r>
        <w:rPr>
          <w:w w:val="105"/>
          <w:sz w:val="24"/>
        </w:rPr>
        <w:t>挂靠教研处</w:t>
      </w:r>
      <w:r>
        <w:rPr>
          <w:w w:val="105"/>
          <w:sz w:val="24"/>
        </w:rPr>
        <w:t>),</w:t>
      </w:r>
      <w:r>
        <w:rPr>
          <w:w w:val="105"/>
          <w:sz w:val="24"/>
        </w:rPr>
        <w:t>定</w:t>
      </w:r>
      <w:r>
        <w:rPr>
          <w:spacing w:val="-9"/>
          <w:sz w:val="24"/>
        </w:rPr>
        <w:t>期检查教学情况</w:t>
      </w:r>
      <w:r>
        <w:rPr>
          <w:spacing w:val="-9"/>
          <w:sz w:val="24"/>
        </w:rPr>
        <w:t>,</w:t>
      </w:r>
      <w:r>
        <w:rPr>
          <w:spacing w:val="-9"/>
          <w:sz w:val="24"/>
        </w:rPr>
        <w:t>组织听课评课、教研活动、授课进度</w:t>
      </w:r>
      <w:r>
        <w:rPr>
          <w:spacing w:val="-9"/>
          <w:sz w:val="24"/>
        </w:rPr>
        <w:t>,</w:t>
      </w:r>
      <w:r>
        <w:rPr>
          <w:spacing w:val="-9"/>
          <w:sz w:val="24"/>
        </w:rPr>
        <w:t>了解作业批改情况、教</w:t>
      </w:r>
      <w:r>
        <w:rPr>
          <w:spacing w:val="-9"/>
          <w:sz w:val="24"/>
        </w:rPr>
        <w:t xml:space="preserve"> </w:t>
      </w:r>
      <w:r>
        <w:rPr>
          <w:w w:val="105"/>
          <w:sz w:val="24"/>
        </w:rPr>
        <w:t>案检查、教学策划及课程与教学评价等</w:t>
      </w:r>
      <w:r>
        <w:rPr>
          <w:w w:val="105"/>
          <w:sz w:val="24"/>
        </w:rPr>
        <w:t>,</w:t>
      </w:r>
      <w:r>
        <w:rPr>
          <w:w w:val="105"/>
          <w:sz w:val="24"/>
        </w:rPr>
        <w:t>达到提升教学内涵的目的。</w:t>
      </w:r>
    </w:p>
    <w:p w:rsidR="003D1181" w:rsidRDefault="00EB6E1E">
      <w:pPr>
        <w:pStyle w:val="a5"/>
        <w:numPr>
          <w:ilvl w:val="0"/>
          <w:numId w:val="14"/>
        </w:numPr>
        <w:tabs>
          <w:tab w:val="left" w:pos="1832"/>
        </w:tabs>
        <w:spacing w:line="307" w:lineRule="exact"/>
        <w:ind w:left="1831" w:hanging="602"/>
        <w:rPr>
          <w:sz w:val="24"/>
        </w:rPr>
      </w:pPr>
      <w:r>
        <w:rPr>
          <w:sz w:val="24"/>
        </w:rPr>
        <w:t>定期召开学生代表座谈会</w:t>
      </w:r>
      <w:r>
        <w:rPr>
          <w:sz w:val="24"/>
        </w:rPr>
        <w:t>,</w:t>
      </w:r>
      <w:r>
        <w:rPr>
          <w:sz w:val="24"/>
        </w:rPr>
        <w:t>执行学生评教制度。</w:t>
      </w:r>
    </w:p>
    <w:p w:rsidR="003D1181" w:rsidRDefault="00EB6E1E">
      <w:pPr>
        <w:pStyle w:val="2"/>
        <w:spacing w:before="86"/>
        <w:ind w:left="749"/>
      </w:pPr>
      <w:bookmarkStart w:id="21" w:name="_TOC_250002"/>
      <w:r>
        <w:rPr>
          <w:w w:val="135"/>
        </w:rPr>
        <w:t>(</w:t>
      </w:r>
      <w:r>
        <w:rPr>
          <w:w w:val="135"/>
        </w:rPr>
        <w:t>五</w:t>
      </w:r>
      <w:r>
        <w:rPr>
          <w:w w:val="135"/>
        </w:rPr>
        <w:t>)</w:t>
      </w:r>
      <w:bookmarkEnd w:id="21"/>
      <w:r>
        <w:rPr>
          <w:w w:val="120"/>
        </w:rPr>
        <w:t>质量保障体系</w:t>
      </w:r>
    </w:p>
    <w:p w:rsidR="003D1181" w:rsidRDefault="003D1181">
      <w:pPr>
        <w:pStyle w:val="a3"/>
        <w:spacing w:before="4"/>
        <w:rPr>
          <w:b/>
          <w:sz w:val="21"/>
        </w:rPr>
      </w:pPr>
    </w:p>
    <w:p w:rsidR="003D1181" w:rsidRDefault="00EB6E1E">
      <w:pPr>
        <w:pStyle w:val="a5"/>
        <w:numPr>
          <w:ilvl w:val="0"/>
          <w:numId w:val="15"/>
        </w:numPr>
        <w:tabs>
          <w:tab w:val="left" w:pos="1592"/>
        </w:tabs>
        <w:rPr>
          <w:sz w:val="24"/>
        </w:rPr>
      </w:pPr>
      <w:r>
        <w:rPr>
          <w:sz w:val="24"/>
        </w:rPr>
        <w:t>建立系统科学规范的教育教学质量管理与监控体系。</w:t>
      </w:r>
    </w:p>
    <w:p w:rsidR="003D1181" w:rsidRDefault="00EB6E1E">
      <w:pPr>
        <w:pStyle w:val="a5"/>
        <w:numPr>
          <w:ilvl w:val="0"/>
          <w:numId w:val="15"/>
        </w:numPr>
        <w:tabs>
          <w:tab w:val="left" w:pos="1592"/>
        </w:tabs>
        <w:spacing w:before="163" w:line="362" w:lineRule="auto"/>
        <w:ind w:left="749" w:right="1185" w:firstLine="480"/>
        <w:rPr>
          <w:sz w:val="24"/>
        </w:rPr>
      </w:pPr>
      <w:r>
        <w:rPr>
          <w:sz w:val="24"/>
        </w:rPr>
        <w:t>完善教学管理规章制度</w:t>
      </w:r>
      <w:r>
        <w:rPr>
          <w:sz w:val="24"/>
        </w:rPr>
        <w:t>,</w:t>
      </w:r>
      <w:r>
        <w:rPr>
          <w:sz w:val="24"/>
        </w:rPr>
        <w:t>保障教学质量监控体系的正常运行</w:t>
      </w:r>
      <w:r>
        <w:rPr>
          <w:sz w:val="24"/>
        </w:rPr>
        <w:t>,</w:t>
      </w:r>
      <w:r>
        <w:rPr>
          <w:sz w:val="24"/>
        </w:rPr>
        <w:t>使教学工</w:t>
      </w:r>
      <w:r>
        <w:rPr>
          <w:sz w:val="24"/>
        </w:rPr>
        <w:t xml:space="preserve"> </w:t>
      </w:r>
      <w:r>
        <w:rPr>
          <w:sz w:val="24"/>
        </w:rPr>
        <w:t>作有章可循、有据可依。</w:t>
      </w:r>
    </w:p>
    <w:p w:rsidR="003D1181" w:rsidRDefault="00EB6E1E">
      <w:pPr>
        <w:pStyle w:val="a5"/>
        <w:numPr>
          <w:ilvl w:val="0"/>
          <w:numId w:val="15"/>
        </w:numPr>
        <w:tabs>
          <w:tab w:val="left" w:pos="1592"/>
        </w:tabs>
        <w:spacing w:before="8"/>
        <w:rPr>
          <w:sz w:val="24"/>
        </w:rPr>
      </w:pPr>
      <w:r>
        <w:rPr>
          <w:sz w:val="24"/>
        </w:rPr>
        <w:t>成立教学督导机构。</w:t>
      </w:r>
    </w:p>
    <w:p w:rsidR="003D1181" w:rsidRDefault="00EB6E1E">
      <w:pPr>
        <w:pStyle w:val="a5"/>
        <w:numPr>
          <w:ilvl w:val="0"/>
          <w:numId w:val="15"/>
        </w:numPr>
        <w:tabs>
          <w:tab w:val="left" w:pos="1592"/>
        </w:tabs>
        <w:spacing w:before="158" w:line="367" w:lineRule="auto"/>
        <w:ind w:left="749" w:right="1092" w:firstLine="480"/>
        <w:rPr>
          <w:sz w:val="24"/>
        </w:rPr>
      </w:pPr>
      <w:r>
        <w:rPr>
          <w:sz w:val="24"/>
        </w:rPr>
        <w:t>行业参与管理</w:t>
      </w:r>
      <w:r>
        <w:rPr>
          <w:sz w:val="24"/>
        </w:rPr>
        <w:t>:</w:t>
      </w:r>
      <w:r>
        <w:rPr>
          <w:sz w:val="24"/>
        </w:rPr>
        <w:t>注重实训教学与顶岗实习教学管理</w:t>
      </w:r>
      <w:r>
        <w:rPr>
          <w:sz w:val="24"/>
        </w:rPr>
        <w:t>,</w:t>
      </w:r>
      <w:r>
        <w:rPr>
          <w:sz w:val="24"/>
        </w:rPr>
        <w:t>每年征求企业的意</w:t>
      </w:r>
      <w:r>
        <w:rPr>
          <w:sz w:val="24"/>
        </w:rPr>
        <w:t xml:space="preserve">  </w:t>
      </w:r>
      <w:r>
        <w:rPr>
          <w:spacing w:val="-1"/>
          <w:sz w:val="24"/>
        </w:rPr>
        <w:t>见</w:t>
      </w:r>
      <w:r>
        <w:rPr>
          <w:spacing w:val="-1"/>
          <w:sz w:val="24"/>
        </w:rPr>
        <w:t>,</w:t>
      </w:r>
      <w:r>
        <w:rPr>
          <w:spacing w:val="-1"/>
          <w:sz w:val="24"/>
        </w:rPr>
        <w:t>企业参与教学</w:t>
      </w:r>
      <w:r>
        <w:rPr>
          <w:spacing w:val="-1"/>
          <w:sz w:val="24"/>
        </w:rPr>
        <w:t>,</w:t>
      </w:r>
      <w:r>
        <w:rPr>
          <w:spacing w:val="-1"/>
          <w:sz w:val="24"/>
        </w:rPr>
        <w:t>制定了相关管</w:t>
      </w:r>
      <w:r>
        <w:rPr>
          <w:spacing w:val="-1"/>
          <w:sz w:val="24"/>
        </w:rPr>
        <w:t>理制度和实施办法</w:t>
      </w:r>
      <w:r>
        <w:rPr>
          <w:spacing w:val="-1"/>
          <w:sz w:val="24"/>
        </w:rPr>
        <w:t>,</w:t>
      </w:r>
      <w:r>
        <w:rPr>
          <w:spacing w:val="-1"/>
          <w:sz w:val="24"/>
        </w:rPr>
        <w:t>确保实践教学有效开展。</w:t>
      </w:r>
    </w:p>
    <w:p w:rsidR="003D1181" w:rsidRDefault="00EB6E1E">
      <w:pPr>
        <w:spacing w:before="26"/>
        <w:ind w:left="749"/>
        <w:rPr>
          <w:b/>
          <w:sz w:val="31"/>
        </w:rPr>
      </w:pPr>
      <w:bookmarkStart w:id="22" w:name="_TOC_250001"/>
      <w:bookmarkEnd w:id="22"/>
      <w:r>
        <w:rPr>
          <w:b/>
          <w:sz w:val="31"/>
        </w:rPr>
        <w:t>九、毕业要求</w:t>
      </w:r>
    </w:p>
    <w:p w:rsidR="003D1181" w:rsidRDefault="00EB6E1E">
      <w:pPr>
        <w:pStyle w:val="a3"/>
        <w:spacing w:before="196" w:line="367" w:lineRule="auto"/>
        <w:ind w:left="1230" w:right="1212"/>
      </w:pPr>
      <w:r>
        <w:rPr>
          <w:w w:val="130"/>
        </w:rPr>
        <w:t>(</w:t>
      </w:r>
      <w:r>
        <w:rPr>
          <w:w w:val="130"/>
        </w:rPr>
        <w:t>一</w:t>
      </w:r>
      <w:r>
        <w:rPr>
          <w:w w:val="130"/>
        </w:rPr>
        <w:t xml:space="preserve">)  </w:t>
      </w:r>
      <w:r>
        <w:rPr>
          <w:w w:val="110"/>
        </w:rPr>
        <w:t>按培养目标和专业培养要求</w:t>
      </w:r>
      <w:r>
        <w:rPr>
          <w:w w:val="110"/>
        </w:rPr>
        <w:t>,</w:t>
      </w:r>
      <w:r>
        <w:rPr>
          <w:w w:val="110"/>
        </w:rPr>
        <w:t>修满学分</w:t>
      </w:r>
      <w:r>
        <w:rPr>
          <w:w w:val="110"/>
        </w:rPr>
        <w:t>,</w:t>
      </w:r>
      <w:r>
        <w:rPr>
          <w:w w:val="110"/>
        </w:rPr>
        <w:t>且德育考核合格。</w:t>
      </w:r>
      <w:r>
        <w:rPr>
          <w:w w:val="105"/>
        </w:rPr>
        <w:t>(</w:t>
      </w:r>
      <w:r>
        <w:rPr>
          <w:w w:val="105"/>
        </w:rPr>
        <w:t>二</w:t>
      </w:r>
      <w:r>
        <w:rPr>
          <w:w w:val="105"/>
        </w:rPr>
        <w:t xml:space="preserve">) </w:t>
      </w:r>
      <w:r>
        <w:rPr>
          <w:w w:val="105"/>
        </w:rPr>
        <w:t>在完成学习任务</w:t>
      </w:r>
      <w:r>
        <w:rPr>
          <w:w w:val="105"/>
        </w:rPr>
        <w:t>,</w:t>
      </w:r>
      <w:r>
        <w:rPr>
          <w:w w:val="105"/>
        </w:rPr>
        <w:t>取得本专业中专毕业证书的基础上</w:t>
      </w:r>
      <w:r>
        <w:rPr>
          <w:w w:val="105"/>
        </w:rPr>
        <w:t>,</w:t>
      </w:r>
      <w:r>
        <w:rPr>
          <w:w w:val="105"/>
        </w:rPr>
        <w:t>还必须获得</w:t>
      </w:r>
    </w:p>
    <w:p w:rsidR="003D1181" w:rsidRDefault="00EB6E1E">
      <w:pPr>
        <w:pStyle w:val="a3"/>
        <w:spacing w:line="367" w:lineRule="auto"/>
        <w:ind w:left="749" w:right="1332"/>
      </w:pPr>
      <w:r>
        <w:t>至少一个由人力资源和社会保障部颁发的中级职业资格证书或其他部门颁发的国家认可的各类相关证书。</w:t>
      </w:r>
    </w:p>
    <w:p w:rsidR="003D1181" w:rsidRDefault="00EB6E1E">
      <w:pPr>
        <w:pStyle w:val="a3"/>
        <w:spacing w:line="303" w:lineRule="exact"/>
        <w:ind w:left="1320"/>
      </w:pPr>
      <w:r>
        <w:rPr>
          <w:w w:val="130"/>
        </w:rPr>
        <w:t>(</w:t>
      </w:r>
      <w:r>
        <w:rPr>
          <w:w w:val="130"/>
        </w:rPr>
        <w:t>三</w:t>
      </w:r>
      <w:r>
        <w:rPr>
          <w:w w:val="130"/>
        </w:rPr>
        <w:t xml:space="preserve">) </w:t>
      </w:r>
      <w:r>
        <w:rPr>
          <w:w w:val="110"/>
        </w:rPr>
        <w:t>参加半年以上的顶岗实习</w:t>
      </w:r>
      <w:r>
        <w:rPr>
          <w:w w:val="110"/>
        </w:rPr>
        <w:t>,</w:t>
      </w:r>
      <w:r>
        <w:rPr>
          <w:w w:val="110"/>
        </w:rPr>
        <w:t>考核合格。</w:t>
      </w:r>
    </w:p>
    <w:p w:rsidR="003D1181" w:rsidRDefault="00EB6E1E">
      <w:pPr>
        <w:spacing w:before="189"/>
        <w:ind w:left="749"/>
        <w:rPr>
          <w:rFonts w:hint="eastAsia"/>
          <w:b/>
          <w:sz w:val="31"/>
        </w:rPr>
      </w:pPr>
      <w:bookmarkStart w:id="23" w:name="_TOC_250000"/>
      <w:bookmarkEnd w:id="23"/>
      <w:r>
        <w:rPr>
          <w:b/>
          <w:sz w:val="31"/>
        </w:rPr>
        <w:t>十、附录</w:t>
      </w:r>
    </w:p>
    <w:p w:rsidR="007E0026" w:rsidRDefault="007E0026" w:rsidP="007E0026">
      <w:pPr>
        <w:spacing w:before="189"/>
        <w:rPr>
          <w:rFonts w:hint="eastAsia"/>
          <w:noProof/>
        </w:rPr>
      </w:pPr>
    </w:p>
    <w:p w:rsidR="007E0026" w:rsidRDefault="007E0026" w:rsidP="007E0026">
      <w:pPr>
        <w:spacing w:before="189"/>
        <w:rPr>
          <w:b/>
          <w:sz w:val="31"/>
        </w:rPr>
      </w:pPr>
      <w:bookmarkStart w:id="24" w:name="_GoBack"/>
      <w:r>
        <w:rPr>
          <w:noProof/>
        </w:rPr>
        <w:lastRenderedPageBreak/>
        <w:drawing>
          <wp:inline distT="0" distB="0" distL="0" distR="0" wp14:anchorId="3E4515C5" wp14:editId="50E6C3A5">
            <wp:extent cx="6494456" cy="8098972"/>
            <wp:effectExtent l="0" t="0" r="190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404" t="16225" r="25563" b="13576"/>
                    <a:stretch/>
                  </pic:blipFill>
                  <pic:spPr bwMode="auto">
                    <a:xfrm>
                      <a:off x="0" y="0"/>
                      <a:ext cx="6503057" cy="8109698"/>
                    </a:xfrm>
                    <a:prstGeom prst="rect">
                      <a:avLst/>
                    </a:prstGeom>
                    <a:ln>
                      <a:noFill/>
                    </a:ln>
                    <a:extLst>
                      <a:ext uri="{53640926-AAD7-44D8-BBD7-CCE9431645EC}">
                        <a14:shadowObscured xmlns:a14="http://schemas.microsoft.com/office/drawing/2010/main"/>
                      </a:ext>
                    </a:extLst>
                  </pic:spPr>
                </pic:pic>
              </a:graphicData>
            </a:graphic>
          </wp:inline>
        </w:drawing>
      </w:r>
      <w:bookmarkEnd w:id="24"/>
    </w:p>
    <w:sectPr w:rsidR="007E0026">
      <w:pgSz w:w="11910" w:h="16840"/>
      <w:pgMar w:top="1460" w:right="600" w:bottom="1380" w:left="1060" w:header="0" w:footer="11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E1E" w:rsidRDefault="00EB6E1E">
      <w:r>
        <w:separator/>
      </w:r>
    </w:p>
  </w:endnote>
  <w:endnote w:type="continuationSeparator" w:id="0">
    <w:p w:rsidR="00EB6E1E" w:rsidRDefault="00EB6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81" w:rsidRDefault="00EB6E1E">
    <w:pPr>
      <w:pStyle w:val="a3"/>
      <w:spacing w:line="14" w:lineRule="auto"/>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3766185</wp:posOffset>
              </wp:positionH>
              <wp:positionV relativeFrom="page">
                <wp:posOffset>10218420</wp:posOffset>
              </wp:positionV>
              <wp:extent cx="191135" cy="158750"/>
              <wp:effectExtent l="0" t="0" r="0" b="0"/>
              <wp:wrapNone/>
              <wp:docPr id="136" name="文本框 1"/>
              <wp:cNvGraphicFramePr/>
              <a:graphic xmlns:a="http://schemas.openxmlformats.org/drawingml/2006/main">
                <a:graphicData uri="http://schemas.microsoft.com/office/word/2010/wordprocessingShape">
                  <wps:wsp>
                    <wps:cNvSpPr txBox="1"/>
                    <wps:spPr>
                      <a:xfrm>
                        <a:off x="0" y="0"/>
                        <a:ext cx="191135" cy="158750"/>
                      </a:xfrm>
                      <a:prstGeom prst="rect">
                        <a:avLst/>
                      </a:prstGeom>
                      <a:noFill/>
                      <a:ln>
                        <a:noFill/>
                      </a:ln>
                    </wps:spPr>
                    <wps:txbx>
                      <w:txbxContent>
                        <w:p w:rsidR="003D1181" w:rsidRDefault="00EB6E1E">
                          <w:pPr>
                            <w:spacing w:before="32"/>
                            <w:ind w:left="60"/>
                            <w:rPr>
                              <w:rFonts w:ascii="Times New Roman"/>
                              <w:sz w:val="17"/>
                            </w:rPr>
                          </w:pPr>
                          <w:r>
                            <w:fldChar w:fldCharType="begin"/>
                          </w:r>
                          <w:r>
                            <w:rPr>
                              <w:rFonts w:ascii="Times New Roman"/>
                              <w:w w:val="105"/>
                              <w:sz w:val="17"/>
                            </w:rPr>
                            <w:instrText xml:space="preserve"> PAGE </w:instrText>
                          </w:r>
                          <w:r>
                            <w:fldChar w:fldCharType="separate"/>
                          </w:r>
                          <w:r w:rsidR="007E0026">
                            <w:rPr>
                              <w:rFonts w:ascii="Times New Roman"/>
                              <w:noProof/>
                              <w:w w:val="105"/>
                              <w:sz w:val="17"/>
                            </w:rPr>
                            <w:t>10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 o:spid="_x0000_s1150" type="#_x0000_t202" style="position:absolute;margin-left:296.55pt;margin-top:804.6pt;width:15.05pt;height:1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" filled="f" stroked="f">
              <v:textbox inset="0,0,0,0">
                <w:txbxContent>
                  <w:p w:rsidR="003D1181" w:rsidRDefault="00EB6E1E">
                    <w:pPr>
                      <w:spacing w:before="32"/>
                      <w:ind w:left="60"/>
                      <w:rPr>
                        <w:rFonts w:ascii="Times New Roman"/>
                        <w:sz w:val="17"/>
                      </w:rPr>
                    </w:pPr>
                    <w:r>
                      <w:fldChar w:fldCharType="begin"/>
                    </w:r>
                    <w:r>
                      <w:rPr>
                        <w:rFonts w:ascii="Times New Roman"/>
                        <w:w w:val="105"/>
                        <w:sz w:val="17"/>
                      </w:rPr>
                      <w:instrText xml:space="preserve"> PAGE </w:instrText>
                    </w:r>
                    <w:r>
                      <w:fldChar w:fldCharType="separate"/>
                    </w:r>
                    <w:r w:rsidR="007E0026">
                      <w:rPr>
                        <w:rFonts w:ascii="Times New Roman"/>
                        <w:noProof/>
                        <w:w w:val="105"/>
                        <w:sz w:val="17"/>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81" w:rsidRDefault="003D1181">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81" w:rsidRDefault="003D1181">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81" w:rsidRDefault="003D1181">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81" w:rsidRDefault="00EB6E1E">
    <w:pPr>
      <w:pStyle w:val="a3"/>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3691255</wp:posOffset>
              </wp:positionH>
              <wp:positionV relativeFrom="page">
                <wp:posOffset>9799320</wp:posOffset>
              </wp:positionV>
              <wp:extent cx="191135" cy="150495"/>
              <wp:effectExtent l="0" t="0" r="0" b="0"/>
              <wp:wrapNone/>
              <wp:docPr id="137" name="文本框 2"/>
              <wp:cNvGraphicFramePr/>
              <a:graphic xmlns:a="http://schemas.openxmlformats.org/drawingml/2006/main">
                <a:graphicData uri="http://schemas.microsoft.com/office/word/2010/wordprocessingShape">
                  <wps:wsp>
                    <wps:cNvSpPr txBox="1"/>
                    <wps:spPr>
                      <a:xfrm>
                        <a:off x="0" y="0"/>
                        <a:ext cx="191135" cy="150495"/>
                      </a:xfrm>
                      <a:prstGeom prst="rect">
                        <a:avLst/>
                      </a:prstGeom>
                      <a:noFill/>
                      <a:ln>
                        <a:noFill/>
                      </a:ln>
                    </wps:spPr>
                    <wps:txbx>
                      <w:txbxContent>
                        <w:p w:rsidR="003D1181" w:rsidRDefault="00EB6E1E">
                          <w:pPr>
                            <w:spacing w:before="19"/>
                            <w:ind w:left="60"/>
                            <w:rPr>
                              <w:rFonts w:ascii="Times New Roman"/>
                              <w:sz w:val="17"/>
                            </w:rPr>
                          </w:pPr>
                          <w:r>
                            <w:fldChar w:fldCharType="begin"/>
                          </w:r>
                          <w:r>
                            <w:rPr>
                              <w:rFonts w:ascii="Times New Roman"/>
                              <w:w w:val="105"/>
                              <w:sz w:val="17"/>
                            </w:rPr>
                            <w:instrText xml:space="preserve"> PAGE </w:instrText>
                          </w:r>
                          <w:r>
                            <w:fldChar w:fldCharType="separate"/>
                          </w:r>
                          <w:r w:rsidR="007E0026">
                            <w:rPr>
                              <w:rFonts w:ascii="Times New Roman"/>
                              <w:noProof/>
                              <w:w w:val="105"/>
                              <w:sz w:val="17"/>
                            </w:rPr>
                            <w:t>20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 o:spid="_x0000_s1151" type="#_x0000_t202" style="position:absolute;margin-left:290.65pt;margin-top:771.6pt;width:15.05pt;height:11.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" filled="f" stroked="f">
              <v:textbox inset="0,0,0,0">
                <w:txbxContent>
                  <w:p w:rsidR="003D1181" w:rsidRDefault="00EB6E1E">
                    <w:pPr>
                      <w:spacing w:before="19"/>
                      <w:ind w:left="60"/>
                      <w:rPr>
                        <w:rFonts w:ascii="Times New Roman"/>
                        <w:sz w:val="17"/>
                      </w:rPr>
                    </w:pPr>
                    <w:r>
                      <w:fldChar w:fldCharType="begin"/>
                    </w:r>
                    <w:r>
                      <w:rPr>
                        <w:rFonts w:ascii="Times New Roman"/>
                        <w:w w:val="105"/>
                        <w:sz w:val="17"/>
                      </w:rPr>
                      <w:instrText xml:space="preserve"> PAGE </w:instrText>
                    </w:r>
                    <w:r>
                      <w:fldChar w:fldCharType="separate"/>
                    </w:r>
                    <w:r w:rsidR="007E0026">
                      <w:rPr>
                        <w:rFonts w:ascii="Times New Roman"/>
                        <w:noProof/>
                        <w:w w:val="105"/>
                        <w:sz w:val="17"/>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E1E" w:rsidRDefault="00EB6E1E">
      <w:r>
        <w:separator/>
      </w:r>
    </w:p>
  </w:footnote>
  <w:footnote w:type="continuationSeparator" w:id="0">
    <w:p w:rsidR="00EB6E1E" w:rsidRDefault="00EB6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start w:val="1"/>
      <w:numFmt w:val="decimal"/>
      <w:lvlText w:val="%1)"/>
      <w:lvlJc w:val="left"/>
      <w:pPr>
        <w:ind w:left="749" w:hanging="366"/>
        <w:jc w:val="left"/>
      </w:pPr>
      <w:rPr>
        <w:rFonts w:ascii="Times New Roman" w:eastAsia="Times New Roman" w:hAnsi="Times New Roman" w:cs="Times New Roman" w:hint="default"/>
        <w:spacing w:val="2"/>
        <w:w w:val="100"/>
        <w:sz w:val="22"/>
        <w:szCs w:val="22"/>
        <w:lang w:val="en-US" w:eastAsia="zh-CN" w:bidi="ar-SA"/>
      </w:rPr>
    </w:lvl>
    <w:lvl w:ilvl="1">
      <w:numFmt w:val="bullet"/>
      <w:lvlText w:val="•"/>
      <w:lvlJc w:val="left"/>
      <w:pPr>
        <w:ind w:left="1690" w:hanging="366"/>
      </w:pPr>
      <w:rPr>
        <w:rFonts w:hint="default"/>
        <w:lang w:val="en-US" w:eastAsia="zh-CN" w:bidi="ar-SA"/>
      </w:rPr>
    </w:lvl>
    <w:lvl w:ilvl="2">
      <w:numFmt w:val="bullet"/>
      <w:lvlText w:val="•"/>
      <w:lvlJc w:val="left"/>
      <w:pPr>
        <w:ind w:left="2641" w:hanging="366"/>
      </w:pPr>
      <w:rPr>
        <w:rFonts w:hint="default"/>
        <w:lang w:val="en-US" w:eastAsia="zh-CN" w:bidi="ar-SA"/>
      </w:rPr>
    </w:lvl>
    <w:lvl w:ilvl="3">
      <w:numFmt w:val="bullet"/>
      <w:lvlText w:val="•"/>
      <w:lvlJc w:val="left"/>
      <w:pPr>
        <w:ind w:left="3591" w:hanging="366"/>
      </w:pPr>
      <w:rPr>
        <w:rFonts w:hint="default"/>
        <w:lang w:val="en-US" w:eastAsia="zh-CN" w:bidi="ar-SA"/>
      </w:rPr>
    </w:lvl>
    <w:lvl w:ilvl="4">
      <w:numFmt w:val="bullet"/>
      <w:lvlText w:val="•"/>
      <w:lvlJc w:val="left"/>
      <w:pPr>
        <w:ind w:left="4542" w:hanging="366"/>
      </w:pPr>
      <w:rPr>
        <w:rFonts w:hint="default"/>
        <w:lang w:val="en-US" w:eastAsia="zh-CN" w:bidi="ar-SA"/>
      </w:rPr>
    </w:lvl>
    <w:lvl w:ilvl="5">
      <w:numFmt w:val="bullet"/>
      <w:lvlText w:val="•"/>
      <w:lvlJc w:val="left"/>
      <w:pPr>
        <w:ind w:left="5492" w:hanging="366"/>
      </w:pPr>
      <w:rPr>
        <w:rFonts w:hint="default"/>
        <w:lang w:val="en-US" w:eastAsia="zh-CN" w:bidi="ar-SA"/>
      </w:rPr>
    </w:lvl>
    <w:lvl w:ilvl="6">
      <w:numFmt w:val="bullet"/>
      <w:lvlText w:val="•"/>
      <w:lvlJc w:val="left"/>
      <w:pPr>
        <w:ind w:left="6443" w:hanging="366"/>
      </w:pPr>
      <w:rPr>
        <w:rFonts w:hint="default"/>
        <w:lang w:val="en-US" w:eastAsia="zh-CN" w:bidi="ar-SA"/>
      </w:rPr>
    </w:lvl>
    <w:lvl w:ilvl="7">
      <w:numFmt w:val="bullet"/>
      <w:lvlText w:val="•"/>
      <w:lvlJc w:val="left"/>
      <w:pPr>
        <w:ind w:left="7393" w:hanging="366"/>
      </w:pPr>
      <w:rPr>
        <w:rFonts w:hint="default"/>
        <w:lang w:val="en-US" w:eastAsia="zh-CN" w:bidi="ar-SA"/>
      </w:rPr>
    </w:lvl>
    <w:lvl w:ilvl="8">
      <w:numFmt w:val="bullet"/>
      <w:lvlText w:val="•"/>
      <w:lvlJc w:val="left"/>
      <w:pPr>
        <w:ind w:left="8344" w:hanging="366"/>
      </w:pPr>
      <w:rPr>
        <w:rFonts w:hint="default"/>
        <w:lang w:val="en-US" w:eastAsia="zh-CN" w:bidi="ar-SA"/>
      </w:rPr>
    </w:lvl>
  </w:abstractNum>
  <w:abstractNum w:abstractNumId="1">
    <w:nsid w:val="B5E306ED"/>
    <w:multiLevelType w:val="multilevel"/>
    <w:tmpl w:val="B5E306ED"/>
    <w:lvl w:ilvl="0">
      <w:start w:val="3"/>
      <w:numFmt w:val="decimal"/>
      <w:lvlText w:val="(%1)"/>
      <w:lvlJc w:val="left"/>
      <w:pPr>
        <w:ind w:left="745" w:hanging="603"/>
        <w:jc w:val="left"/>
      </w:pPr>
      <w:rPr>
        <w:rFonts w:ascii="宋体" w:eastAsia="宋体" w:hAnsi="宋体" w:cs="宋体" w:hint="default"/>
        <w:w w:val="100"/>
        <w:sz w:val="22"/>
        <w:szCs w:val="22"/>
        <w:lang w:val="en-US" w:eastAsia="zh-CN" w:bidi="ar-SA"/>
      </w:rPr>
    </w:lvl>
    <w:lvl w:ilvl="1">
      <w:numFmt w:val="bullet"/>
      <w:lvlText w:val="•"/>
      <w:lvlJc w:val="left"/>
      <w:pPr>
        <w:ind w:left="1690" w:hanging="603"/>
      </w:pPr>
      <w:rPr>
        <w:rFonts w:hint="default"/>
        <w:lang w:val="en-US" w:eastAsia="zh-CN" w:bidi="ar-SA"/>
      </w:rPr>
    </w:lvl>
    <w:lvl w:ilvl="2">
      <w:numFmt w:val="bullet"/>
      <w:lvlText w:val="•"/>
      <w:lvlJc w:val="left"/>
      <w:pPr>
        <w:ind w:left="2641" w:hanging="603"/>
      </w:pPr>
      <w:rPr>
        <w:rFonts w:hint="default"/>
        <w:lang w:val="en-US" w:eastAsia="zh-CN" w:bidi="ar-SA"/>
      </w:rPr>
    </w:lvl>
    <w:lvl w:ilvl="3">
      <w:numFmt w:val="bullet"/>
      <w:lvlText w:val="•"/>
      <w:lvlJc w:val="left"/>
      <w:pPr>
        <w:ind w:left="3591" w:hanging="603"/>
      </w:pPr>
      <w:rPr>
        <w:rFonts w:hint="default"/>
        <w:lang w:val="en-US" w:eastAsia="zh-CN" w:bidi="ar-SA"/>
      </w:rPr>
    </w:lvl>
    <w:lvl w:ilvl="4">
      <w:numFmt w:val="bullet"/>
      <w:lvlText w:val="•"/>
      <w:lvlJc w:val="left"/>
      <w:pPr>
        <w:ind w:left="4542" w:hanging="603"/>
      </w:pPr>
      <w:rPr>
        <w:rFonts w:hint="default"/>
        <w:lang w:val="en-US" w:eastAsia="zh-CN" w:bidi="ar-SA"/>
      </w:rPr>
    </w:lvl>
    <w:lvl w:ilvl="5">
      <w:numFmt w:val="bullet"/>
      <w:lvlText w:val="•"/>
      <w:lvlJc w:val="left"/>
      <w:pPr>
        <w:ind w:left="5492" w:hanging="603"/>
      </w:pPr>
      <w:rPr>
        <w:rFonts w:hint="default"/>
        <w:lang w:val="en-US" w:eastAsia="zh-CN" w:bidi="ar-SA"/>
      </w:rPr>
    </w:lvl>
    <w:lvl w:ilvl="6">
      <w:numFmt w:val="bullet"/>
      <w:lvlText w:val="•"/>
      <w:lvlJc w:val="left"/>
      <w:pPr>
        <w:ind w:left="6443" w:hanging="603"/>
      </w:pPr>
      <w:rPr>
        <w:rFonts w:hint="default"/>
        <w:lang w:val="en-US" w:eastAsia="zh-CN" w:bidi="ar-SA"/>
      </w:rPr>
    </w:lvl>
    <w:lvl w:ilvl="7">
      <w:numFmt w:val="bullet"/>
      <w:lvlText w:val="•"/>
      <w:lvlJc w:val="left"/>
      <w:pPr>
        <w:ind w:left="7393" w:hanging="603"/>
      </w:pPr>
      <w:rPr>
        <w:rFonts w:hint="default"/>
        <w:lang w:val="en-US" w:eastAsia="zh-CN" w:bidi="ar-SA"/>
      </w:rPr>
    </w:lvl>
    <w:lvl w:ilvl="8">
      <w:numFmt w:val="bullet"/>
      <w:lvlText w:val="•"/>
      <w:lvlJc w:val="left"/>
      <w:pPr>
        <w:ind w:left="8344" w:hanging="603"/>
      </w:pPr>
      <w:rPr>
        <w:rFonts w:hint="default"/>
        <w:lang w:val="en-US" w:eastAsia="zh-CN" w:bidi="ar-SA"/>
      </w:rPr>
    </w:lvl>
  </w:abstractNum>
  <w:abstractNum w:abstractNumId="2">
    <w:nsid w:val="BF205925"/>
    <w:multiLevelType w:val="multilevel"/>
    <w:tmpl w:val="BF205925"/>
    <w:lvl w:ilvl="0">
      <w:start w:val="1"/>
      <w:numFmt w:val="decimal"/>
      <w:lvlText w:val="%1."/>
      <w:lvlJc w:val="left"/>
      <w:pPr>
        <w:ind w:left="1106" w:hanging="362"/>
        <w:jc w:val="right"/>
      </w:pPr>
      <w:rPr>
        <w:rFonts w:ascii="宋体" w:eastAsia="宋体" w:hAnsi="宋体" w:cs="宋体" w:hint="default"/>
        <w:b/>
        <w:bCs/>
        <w:w w:val="103"/>
        <w:sz w:val="21"/>
        <w:szCs w:val="21"/>
        <w:lang w:val="en-US" w:eastAsia="zh-CN" w:bidi="ar-SA"/>
      </w:rPr>
    </w:lvl>
    <w:lvl w:ilvl="1">
      <w:start w:val="1"/>
      <w:numFmt w:val="decimal"/>
      <w:lvlText w:val="(%2)"/>
      <w:lvlJc w:val="left"/>
      <w:pPr>
        <w:ind w:left="1706" w:hanging="602"/>
        <w:jc w:val="left"/>
      </w:pPr>
      <w:rPr>
        <w:rFonts w:ascii="宋体" w:eastAsia="宋体" w:hAnsi="宋体" w:cs="宋体" w:hint="default"/>
        <w:w w:val="100"/>
        <w:sz w:val="22"/>
        <w:szCs w:val="22"/>
        <w:lang w:val="en-US" w:eastAsia="zh-CN" w:bidi="ar-SA"/>
      </w:rPr>
    </w:lvl>
    <w:lvl w:ilvl="2">
      <w:numFmt w:val="bullet"/>
      <w:lvlText w:val="•"/>
      <w:lvlJc w:val="left"/>
      <w:pPr>
        <w:ind w:left="1220" w:hanging="602"/>
      </w:pPr>
      <w:rPr>
        <w:rFonts w:hint="default"/>
        <w:lang w:val="en-US" w:eastAsia="zh-CN" w:bidi="ar-SA"/>
      </w:rPr>
    </w:lvl>
    <w:lvl w:ilvl="3">
      <w:numFmt w:val="bullet"/>
      <w:lvlText w:val="•"/>
      <w:lvlJc w:val="left"/>
      <w:pPr>
        <w:ind w:left="1700" w:hanging="602"/>
      </w:pPr>
      <w:rPr>
        <w:rFonts w:hint="default"/>
        <w:lang w:val="en-US" w:eastAsia="zh-CN" w:bidi="ar-SA"/>
      </w:rPr>
    </w:lvl>
    <w:lvl w:ilvl="4">
      <w:numFmt w:val="bullet"/>
      <w:lvlText w:val="•"/>
      <w:lvlJc w:val="left"/>
      <w:pPr>
        <w:ind w:left="2920" w:hanging="602"/>
      </w:pPr>
      <w:rPr>
        <w:rFonts w:hint="default"/>
        <w:lang w:val="en-US" w:eastAsia="zh-CN" w:bidi="ar-SA"/>
      </w:rPr>
    </w:lvl>
    <w:lvl w:ilvl="5">
      <w:numFmt w:val="bullet"/>
      <w:lvlText w:val="•"/>
      <w:lvlJc w:val="left"/>
      <w:pPr>
        <w:ind w:left="4141" w:hanging="602"/>
      </w:pPr>
      <w:rPr>
        <w:rFonts w:hint="default"/>
        <w:lang w:val="en-US" w:eastAsia="zh-CN" w:bidi="ar-SA"/>
      </w:rPr>
    </w:lvl>
    <w:lvl w:ilvl="6">
      <w:numFmt w:val="bullet"/>
      <w:lvlText w:val="•"/>
      <w:lvlJc w:val="left"/>
      <w:pPr>
        <w:ind w:left="5362" w:hanging="602"/>
      </w:pPr>
      <w:rPr>
        <w:rFonts w:hint="default"/>
        <w:lang w:val="en-US" w:eastAsia="zh-CN" w:bidi="ar-SA"/>
      </w:rPr>
    </w:lvl>
    <w:lvl w:ilvl="7">
      <w:numFmt w:val="bullet"/>
      <w:lvlText w:val="•"/>
      <w:lvlJc w:val="left"/>
      <w:pPr>
        <w:ind w:left="6583" w:hanging="602"/>
      </w:pPr>
      <w:rPr>
        <w:rFonts w:hint="default"/>
        <w:lang w:val="en-US" w:eastAsia="zh-CN" w:bidi="ar-SA"/>
      </w:rPr>
    </w:lvl>
    <w:lvl w:ilvl="8">
      <w:numFmt w:val="bullet"/>
      <w:lvlText w:val="•"/>
      <w:lvlJc w:val="left"/>
      <w:pPr>
        <w:ind w:left="7804" w:hanging="602"/>
      </w:pPr>
      <w:rPr>
        <w:rFonts w:hint="default"/>
        <w:lang w:val="en-US" w:eastAsia="zh-CN" w:bidi="ar-SA"/>
      </w:rPr>
    </w:lvl>
  </w:abstractNum>
  <w:abstractNum w:abstractNumId="3">
    <w:nsid w:val="C8879AEF"/>
    <w:multiLevelType w:val="multilevel"/>
    <w:tmpl w:val="C8879AEF"/>
    <w:lvl w:ilvl="0">
      <w:start w:val="1"/>
      <w:numFmt w:val="decimal"/>
      <w:lvlText w:val="(%1)"/>
      <w:lvlJc w:val="left"/>
      <w:pPr>
        <w:ind w:left="749" w:hanging="603"/>
        <w:jc w:val="left"/>
      </w:pPr>
      <w:rPr>
        <w:rFonts w:ascii="宋体" w:eastAsia="宋体" w:hAnsi="宋体" w:cs="宋体" w:hint="default"/>
        <w:w w:val="100"/>
        <w:sz w:val="22"/>
        <w:szCs w:val="22"/>
        <w:lang w:val="en-US" w:eastAsia="zh-CN" w:bidi="ar-SA"/>
      </w:rPr>
    </w:lvl>
    <w:lvl w:ilvl="1">
      <w:numFmt w:val="bullet"/>
      <w:lvlText w:val="•"/>
      <w:lvlJc w:val="left"/>
      <w:pPr>
        <w:ind w:left="1690" w:hanging="603"/>
      </w:pPr>
      <w:rPr>
        <w:rFonts w:hint="default"/>
        <w:lang w:val="en-US" w:eastAsia="zh-CN" w:bidi="ar-SA"/>
      </w:rPr>
    </w:lvl>
    <w:lvl w:ilvl="2">
      <w:numFmt w:val="bullet"/>
      <w:lvlText w:val="•"/>
      <w:lvlJc w:val="left"/>
      <w:pPr>
        <w:ind w:left="2641" w:hanging="603"/>
      </w:pPr>
      <w:rPr>
        <w:rFonts w:hint="default"/>
        <w:lang w:val="en-US" w:eastAsia="zh-CN" w:bidi="ar-SA"/>
      </w:rPr>
    </w:lvl>
    <w:lvl w:ilvl="3">
      <w:numFmt w:val="bullet"/>
      <w:lvlText w:val="•"/>
      <w:lvlJc w:val="left"/>
      <w:pPr>
        <w:ind w:left="3591" w:hanging="603"/>
      </w:pPr>
      <w:rPr>
        <w:rFonts w:hint="default"/>
        <w:lang w:val="en-US" w:eastAsia="zh-CN" w:bidi="ar-SA"/>
      </w:rPr>
    </w:lvl>
    <w:lvl w:ilvl="4">
      <w:numFmt w:val="bullet"/>
      <w:lvlText w:val="•"/>
      <w:lvlJc w:val="left"/>
      <w:pPr>
        <w:ind w:left="4542" w:hanging="603"/>
      </w:pPr>
      <w:rPr>
        <w:rFonts w:hint="default"/>
        <w:lang w:val="en-US" w:eastAsia="zh-CN" w:bidi="ar-SA"/>
      </w:rPr>
    </w:lvl>
    <w:lvl w:ilvl="5">
      <w:numFmt w:val="bullet"/>
      <w:lvlText w:val="•"/>
      <w:lvlJc w:val="left"/>
      <w:pPr>
        <w:ind w:left="5492" w:hanging="603"/>
      </w:pPr>
      <w:rPr>
        <w:rFonts w:hint="default"/>
        <w:lang w:val="en-US" w:eastAsia="zh-CN" w:bidi="ar-SA"/>
      </w:rPr>
    </w:lvl>
    <w:lvl w:ilvl="6">
      <w:numFmt w:val="bullet"/>
      <w:lvlText w:val="•"/>
      <w:lvlJc w:val="left"/>
      <w:pPr>
        <w:ind w:left="6443" w:hanging="603"/>
      </w:pPr>
      <w:rPr>
        <w:rFonts w:hint="default"/>
        <w:lang w:val="en-US" w:eastAsia="zh-CN" w:bidi="ar-SA"/>
      </w:rPr>
    </w:lvl>
    <w:lvl w:ilvl="7">
      <w:numFmt w:val="bullet"/>
      <w:lvlText w:val="•"/>
      <w:lvlJc w:val="left"/>
      <w:pPr>
        <w:ind w:left="7393" w:hanging="603"/>
      </w:pPr>
      <w:rPr>
        <w:rFonts w:hint="default"/>
        <w:lang w:val="en-US" w:eastAsia="zh-CN" w:bidi="ar-SA"/>
      </w:rPr>
    </w:lvl>
    <w:lvl w:ilvl="8">
      <w:numFmt w:val="bullet"/>
      <w:lvlText w:val="•"/>
      <w:lvlJc w:val="left"/>
      <w:pPr>
        <w:ind w:left="8344" w:hanging="603"/>
      </w:pPr>
      <w:rPr>
        <w:rFonts w:hint="default"/>
        <w:lang w:val="en-US" w:eastAsia="zh-CN" w:bidi="ar-SA"/>
      </w:rPr>
    </w:lvl>
  </w:abstractNum>
  <w:abstractNum w:abstractNumId="4">
    <w:nsid w:val="CF092B84"/>
    <w:multiLevelType w:val="multilevel"/>
    <w:tmpl w:val="CF092B84"/>
    <w:lvl w:ilvl="0">
      <w:start w:val="1"/>
      <w:numFmt w:val="decimal"/>
      <w:lvlText w:val="%1."/>
      <w:lvlJc w:val="left"/>
      <w:pPr>
        <w:ind w:left="252" w:hanging="159"/>
        <w:jc w:val="left"/>
      </w:pPr>
      <w:rPr>
        <w:rFonts w:ascii="PMingLiU" w:eastAsia="PMingLiU" w:hAnsi="PMingLiU" w:cs="PMingLiU" w:hint="default"/>
        <w:spacing w:val="-2"/>
        <w:w w:val="105"/>
        <w:sz w:val="19"/>
        <w:szCs w:val="19"/>
        <w:lang w:val="en-US" w:eastAsia="zh-CN" w:bidi="ar-SA"/>
      </w:rPr>
    </w:lvl>
    <w:lvl w:ilvl="1">
      <w:numFmt w:val="bullet"/>
      <w:lvlText w:val="•"/>
      <w:lvlJc w:val="left"/>
      <w:pPr>
        <w:ind w:left="676" w:hanging="159"/>
      </w:pPr>
      <w:rPr>
        <w:rFonts w:hint="default"/>
        <w:lang w:val="en-US" w:eastAsia="zh-CN" w:bidi="ar-SA"/>
      </w:rPr>
    </w:lvl>
    <w:lvl w:ilvl="2">
      <w:numFmt w:val="bullet"/>
      <w:lvlText w:val="•"/>
      <w:lvlJc w:val="left"/>
      <w:pPr>
        <w:ind w:left="1092" w:hanging="159"/>
      </w:pPr>
      <w:rPr>
        <w:rFonts w:hint="default"/>
        <w:lang w:val="en-US" w:eastAsia="zh-CN" w:bidi="ar-SA"/>
      </w:rPr>
    </w:lvl>
    <w:lvl w:ilvl="3">
      <w:numFmt w:val="bullet"/>
      <w:lvlText w:val="•"/>
      <w:lvlJc w:val="left"/>
      <w:pPr>
        <w:ind w:left="1508" w:hanging="159"/>
      </w:pPr>
      <w:rPr>
        <w:rFonts w:hint="default"/>
        <w:lang w:val="en-US" w:eastAsia="zh-CN" w:bidi="ar-SA"/>
      </w:rPr>
    </w:lvl>
    <w:lvl w:ilvl="4">
      <w:numFmt w:val="bullet"/>
      <w:lvlText w:val="•"/>
      <w:lvlJc w:val="left"/>
      <w:pPr>
        <w:ind w:left="1925" w:hanging="159"/>
      </w:pPr>
      <w:rPr>
        <w:rFonts w:hint="default"/>
        <w:lang w:val="en-US" w:eastAsia="zh-CN" w:bidi="ar-SA"/>
      </w:rPr>
    </w:lvl>
    <w:lvl w:ilvl="5">
      <w:numFmt w:val="bullet"/>
      <w:lvlText w:val="•"/>
      <w:lvlJc w:val="left"/>
      <w:pPr>
        <w:ind w:left="2341" w:hanging="159"/>
      </w:pPr>
      <w:rPr>
        <w:rFonts w:hint="default"/>
        <w:lang w:val="en-US" w:eastAsia="zh-CN" w:bidi="ar-SA"/>
      </w:rPr>
    </w:lvl>
    <w:lvl w:ilvl="6">
      <w:numFmt w:val="bullet"/>
      <w:lvlText w:val="•"/>
      <w:lvlJc w:val="left"/>
      <w:pPr>
        <w:ind w:left="2757" w:hanging="159"/>
      </w:pPr>
      <w:rPr>
        <w:rFonts w:hint="default"/>
        <w:lang w:val="en-US" w:eastAsia="zh-CN" w:bidi="ar-SA"/>
      </w:rPr>
    </w:lvl>
    <w:lvl w:ilvl="7">
      <w:numFmt w:val="bullet"/>
      <w:lvlText w:val="•"/>
      <w:lvlJc w:val="left"/>
      <w:pPr>
        <w:ind w:left="3174" w:hanging="159"/>
      </w:pPr>
      <w:rPr>
        <w:rFonts w:hint="default"/>
        <w:lang w:val="en-US" w:eastAsia="zh-CN" w:bidi="ar-SA"/>
      </w:rPr>
    </w:lvl>
    <w:lvl w:ilvl="8">
      <w:numFmt w:val="bullet"/>
      <w:lvlText w:val="•"/>
      <w:lvlJc w:val="left"/>
      <w:pPr>
        <w:ind w:left="3590" w:hanging="159"/>
      </w:pPr>
      <w:rPr>
        <w:rFonts w:hint="default"/>
        <w:lang w:val="en-US" w:eastAsia="zh-CN" w:bidi="ar-SA"/>
      </w:rPr>
    </w:lvl>
  </w:abstractNum>
  <w:abstractNum w:abstractNumId="5">
    <w:nsid w:val="F4B5D9F5"/>
    <w:multiLevelType w:val="multilevel"/>
    <w:tmpl w:val="F4B5D9F5"/>
    <w:lvl w:ilvl="0">
      <w:start w:val="1"/>
      <w:numFmt w:val="decimal"/>
      <w:lvlText w:val="%1."/>
      <w:lvlJc w:val="left"/>
      <w:pPr>
        <w:ind w:left="1591" w:hanging="362"/>
        <w:jc w:val="left"/>
      </w:pPr>
      <w:rPr>
        <w:rFonts w:ascii="宋体" w:eastAsia="宋体" w:hAnsi="宋体" w:cs="宋体" w:hint="default"/>
        <w:w w:val="100"/>
        <w:sz w:val="22"/>
        <w:szCs w:val="22"/>
        <w:lang w:val="en-US" w:eastAsia="zh-CN" w:bidi="ar-SA"/>
      </w:rPr>
    </w:lvl>
    <w:lvl w:ilvl="1">
      <w:numFmt w:val="bullet"/>
      <w:lvlText w:val="•"/>
      <w:lvlJc w:val="left"/>
      <w:pPr>
        <w:ind w:left="2464" w:hanging="362"/>
      </w:pPr>
      <w:rPr>
        <w:rFonts w:hint="default"/>
        <w:lang w:val="en-US" w:eastAsia="zh-CN" w:bidi="ar-SA"/>
      </w:rPr>
    </w:lvl>
    <w:lvl w:ilvl="2">
      <w:numFmt w:val="bullet"/>
      <w:lvlText w:val="•"/>
      <w:lvlJc w:val="left"/>
      <w:pPr>
        <w:ind w:left="3329" w:hanging="362"/>
      </w:pPr>
      <w:rPr>
        <w:rFonts w:hint="default"/>
        <w:lang w:val="en-US" w:eastAsia="zh-CN" w:bidi="ar-SA"/>
      </w:rPr>
    </w:lvl>
    <w:lvl w:ilvl="3">
      <w:numFmt w:val="bullet"/>
      <w:lvlText w:val="•"/>
      <w:lvlJc w:val="left"/>
      <w:pPr>
        <w:ind w:left="4193" w:hanging="362"/>
      </w:pPr>
      <w:rPr>
        <w:rFonts w:hint="default"/>
        <w:lang w:val="en-US" w:eastAsia="zh-CN" w:bidi="ar-SA"/>
      </w:rPr>
    </w:lvl>
    <w:lvl w:ilvl="4">
      <w:numFmt w:val="bullet"/>
      <w:lvlText w:val="•"/>
      <w:lvlJc w:val="left"/>
      <w:pPr>
        <w:ind w:left="5058" w:hanging="362"/>
      </w:pPr>
      <w:rPr>
        <w:rFonts w:hint="default"/>
        <w:lang w:val="en-US" w:eastAsia="zh-CN" w:bidi="ar-SA"/>
      </w:rPr>
    </w:lvl>
    <w:lvl w:ilvl="5">
      <w:numFmt w:val="bullet"/>
      <w:lvlText w:val="•"/>
      <w:lvlJc w:val="left"/>
      <w:pPr>
        <w:ind w:left="5922" w:hanging="362"/>
      </w:pPr>
      <w:rPr>
        <w:rFonts w:hint="default"/>
        <w:lang w:val="en-US" w:eastAsia="zh-CN" w:bidi="ar-SA"/>
      </w:rPr>
    </w:lvl>
    <w:lvl w:ilvl="6">
      <w:numFmt w:val="bullet"/>
      <w:lvlText w:val="•"/>
      <w:lvlJc w:val="left"/>
      <w:pPr>
        <w:ind w:left="6787" w:hanging="362"/>
      </w:pPr>
      <w:rPr>
        <w:rFonts w:hint="default"/>
        <w:lang w:val="en-US" w:eastAsia="zh-CN" w:bidi="ar-SA"/>
      </w:rPr>
    </w:lvl>
    <w:lvl w:ilvl="7">
      <w:numFmt w:val="bullet"/>
      <w:lvlText w:val="•"/>
      <w:lvlJc w:val="left"/>
      <w:pPr>
        <w:ind w:left="7651" w:hanging="362"/>
      </w:pPr>
      <w:rPr>
        <w:rFonts w:hint="default"/>
        <w:lang w:val="en-US" w:eastAsia="zh-CN" w:bidi="ar-SA"/>
      </w:rPr>
    </w:lvl>
    <w:lvl w:ilvl="8">
      <w:numFmt w:val="bullet"/>
      <w:lvlText w:val="•"/>
      <w:lvlJc w:val="left"/>
      <w:pPr>
        <w:ind w:left="8516" w:hanging="362"/>
      </w:pPr>
      <w:rPr>
        <w:rFonts w:hint="default"/>
        <w:lang w:val="en-US" w:eastAsia="zh-CN" w:bidi="ar-SA"/>
      </w:rPr>
    </w:lvl>
  </w:abstractNum>
  <w:abstractNum w:abstractNumId="6">
    <w:nsid w:val="0053208E"/>
    <w:multiLevelType w:val="multilevel"/>
    <w:tmpl w:val="0053208E"/>
    <w:lvl w:ilvl="0">
      <w:start w:val="1"/>
      <w:numFmt w:val="decimal"/>
      <w:lvlText w:val="%1."/>
      <w:lvlJc w:val="left"/>
      <w:pPr>
        <w:ind w:left="93" w:hanging="164"/>
        <w:jc w:val="left"/>
      </w:pPr>
      <w:rPr>
        <w:rFonts w:ascii="PMingLiU" w:eastAsia="PMingLiU" w:hAnsi="PMingLiU" w:cs="PMingLiU" w:hint="default"/>
        <w:spacing w:val="1"/>
        <w:w w:val="105"/>
        <w:sz w:val="19"/>
        <w:szCs w:val="19"/>
        <w:lang w:val="en-US" w:eastAsia="zh-CN" w:bidi="ar-SA"/>
      </w:rPr>
    </w:lvl>
    <w:lvl w:ilvl="1">
      <w:numFmt w:val="bullet"/>
      <w:lvlText w:val="•"/>
      <w:lvlJc w:val="left"/>
      <w:pPr>
        <w:ind w:left="532" w:hanging="164"/>
      </w:pPr>
      <w:rPr>
        <w:rFonts w:hint="default"/>
        <w:lang w:val="en-US" w:eastAsia="zh-CN" w:bidi="ar-SA"/>
      </w:rPr>
    </w:lvl>
    <w:lvl w:ilvl="2">
      <w:numFmt w:val="bullet"/>
      <w:lvlText w:val="•"/>
      <w:lvlJc w:val="left"/>
      <w:pPr>
        <w:ind w:left="964" w:hanging="164"/>
      </w:pPr>
      <w:rPr>
        <w:rFonts w:hint="default"/>
        <w:lang w:val="en-US" w:eastAsia="zh-CN" w:bidi="ar-SA"/>
      </w:rPr>
    </w:lvl>
    <w:lvl w:ilvl="3">
      <w:numFmt w:val="bullet"/>
      <w:lvlText w:val="•"/>
      <w:lvlJc w:val="left"/>
      <w:pPr>
        <w:ind w:left="1396" w:hanging="164"/>
      </w:pPr>
      <w:rPr>
        <w:rFonts w:hint="default"/>
        <w:lang w:val="en-US" w:eastAsia="zh-CN" w:bidi="ar-SA"/>
      </w:rPr>
    </w:lvl>
    <w:lvl w:ilvl="4">
      <w:numFmt w:val="bullet"/>
      <w:lvlText w:val="•"/>
      <w:lvlJc w:val="left"/>
      <w:pPr>
        <w:ind w:left="1829" w:hanging="164"/>
      </w:pPr>
      <w:rPr>
        <w:rFonts w:hint="default"/>
        <w:lang w:val="en-US" w:eastAsia="zh-CN" w:bidi="ar-SA"/>
      </w:rPr>
    </w:lvl>
    <w:lvl w:ilvl="5">
      <w:numFmt w:val="bullet"/>
      <w:lvlText w:val="•"/>
      <w:lvlJc w:val="left"/>
      <w:pPr>
        <w:ind w:left="2261" w:hanging="164"/>
      </w:pPr>
      <w:rPr>
        <w:rFonts w:hint="default"/>
        <w:lang w:val="en-US" w:eastAsia="zh-CN" w:bidi="ar-SA"/>
      </w:rPr>
    </w:lvl>
    <w:lvl w:ilvl="6">
      <w:numFmt w:val="bullet"/>
      <w:lvlText w:val="•"/>
      <w:lvlJc w:val="left"/>
      <w:pPr>
        <w:ind w:left="2693" w:hanging="164"/>
      </w:pPr>
      <w:rPr>
        <w:rFonts w:hint="default"/>
        <w:lang w:val="en-US" w:eastAsia="zh-CN" w:bidi="ar-SA"/>
      </w:rPr>
    </w:lvl>
    <w:lvl w:ilvl="7">
      <w:numFmt w:val="bullet"/>
      <w:lvlText w:val="•"/>
      <w:lvlJc w:val="left"/>
      <w:pPr>
        <w:ind w:left="3126" w:hanging="164"/>
      </w:pPr>
      <w:rPr>
        <w:rFonts w:hint="default"/>
        <w:lang w:val="en-US" w:eastAsia="zh-CN" w:bidi="ar-SA"/>
      </w:rPr>
    </w:lvl>
    <w:lvl w:ilvl="8">
      <w:numFmt w:val="bullet"/>
      <w:lvlText w:val="•"/>
      <w:lvlJc w:val="left"/>
      <w:pPr>
        <w:ind w:left="3558" w:hanging="164"/>
      </w:pPr>
      <w:rPr>
        <w:rFonts w:hint="default"/>
        <w:lang w:val="en-US" w:eastAsia="zh-CN" w:bidi="ar-SA"/>
      </w:rPr>
    </w:lvl>
  </w:abstractNum>
  <w:abstractNum w:abstractNumId="7">
    <w:nsid w:val="0248C179"/>
    <w:multiLevelType w:val="multilevel"/>
    <w:tmpl w:val="0248C179"/>
    <w:lvl w:ilvl="0">
      <w:start w:val="1"/>
      <w:numFmt w:val="decimal"/>
      <w:lvlText w:val="%1."/>
      <w:lvlJc w:val="left"/>
      <w:pPr>
        <w:ind w:left="749" w:hanging="242"/>
        <w:jc w:val="left"/>
      </w:pPr>
      <w:rPr>
        <w:rFonts w:ascii="宋体" w:eastAsia="宋体" w:hAnsi="宋体" w:cs="宋体" w:hint="default"/>
        <w:spacing w:val="-60"/>
        <w:w w:val="100"/>
        <w:sz w:val="22"/>
        <w:szCs w:val="22"/>
        <w:lang w:val="en-US" w:eastAsia="zh-CN" w:bidi="ar-SA"/>
      </w:rPr>
    </w:lvl>
    <w:lvl w:ilvl="1">
      <w:start w:val="1"/>
      <w:numFmt w:val="decimal"/>
      <w:lvlText w:val="(%2)"/>
      <w:lvlJc w:val="left"/>
      <w:pPr>
        <w:ind w:left="1890" w:hanging="721"/>
        <w:jc w:val="left"/>
      </w:pPr>
      <w:rPr>
        <w:rFonts w:ascii="宋体" w:eastAsia="宋体" w:hAnsi="宋体" w:cs="宋体" w:hint="default"/>
        <w:b/>
        <w:bCs/>
        <w:w w:val="100"/>
        <w:sz w:val="23"/>
        <w:szCs w:val="23"/>
        <w:lang w:val="en-US" w:eastAsia="zh-CN" w:bidi="ar-SA"/>
      </w:rPr>
    </w:lvl>
    <w:lvl w:ilvl="2">
      <w:numFmt w:val="bullet"/>
      <w:lvlText w:val="•"/>
      <w:lvlJc w:val="left"/>
      <w:pPr>
        <w:ind w:left="2827" w:hanging="721"/>
      </w:pPr>
      <w:rPr>
        <w:rFonts w:hint="default"/>
        <w:lang w:val="en-US" w:eastAsia="zh-CN" w:bidi="ar-SA"/>
      </w:rPr>
    </w:lvl>
    <w:lvl w:ilvl="3">
      <w:numFmt w:val="bullet"/>
      <w:lvlText w:val="•"/>
      <w:lvlJc w:val="left"/>
      <w:pPr>
        <w:ind w:left="3754" w:hanging="721"/>
      </w:pPr>
      <w:rPr>
        <w:rFonts w:hint="default"/>
        <w:lang w:val="en-US" w:eastAsia="zh-CN" w:bidi="ar-SA"/>
      </w:rPr>
    </w:lvl>
    <w:lvl w:ilvl="4">
      <w:numFmt w:val="bullet"/>
      <w:lvlText w:val="•"/>
      <w:lvlJc w:val="left"/>
      <w:pPr>
        <w:ind w:left="4681" w:hanging="721"/>
      </w:pPr>
      <w:rPr>
        <w:rFonts w:hint="default"/>
        <w:lang w:val="en-US" w:eastAsia="zh-CN" w:bidi="ar-SA"/>
      </w:rPr>
    </w:lvl>
    <w:lvl w:ilvl="5">
      <w:numFmt w:val="bullet"/>
      <w:lvlText w:val="•"/>
      <w:lvlJc w:val="left"/>
      <w:pPr>
        <w:ind w:left="5609" w:hanging="721"/>
      </w:pPr>
      <w:rPr>
        <w:rFonts w:hint="default"/>
        <w:lang w:val="en-US" w:eastAsia="zh-CN" w:bidi="ar-SA"/>
      </w:rPr>
    </w:lvl>
    <w:lvl w:ilvl="6">
      <w:numFmt w:val="bullet"/>
      <w:lvlText w:val="•"/>
      <w:lvlJc w:val="left"/>
      <w:pPr>
        <w:ind w:left="6536" w:hanging="721"/>
      </w:pPr>
      <w:rPr>
        <w:rFonts w:hint="default"/>
        <w:lang w:val="en-US" w:eastAsia="zh-CN" w:bidi="ar-SA"/>
      </w:rPr>
    </w:lvl>
    <w:lvl w:ilvl="7">
      <w:numFmt w:val="bullet"/>
      <w:lvlText w:val="•"/>
      <w:lvlJc w:val="left"/>
      <w:pPr>
        <w:ind w:left="7463" w:hanging="721"/>
      </w:pPr>
      <w:rPr>
        <w:rFonts w:hint="default"/>
        <w:lang w:val="en-US" w:eastAsia="zh-CN" w:bidi="ar-SA"/>
      </w:rPr>
    </w:lvl>
    <w:lvl w:ilvl="8">
      <w:numFmt w:val="bullet"/>
      <w:lvlText w:val="•"/>
      <w:lvlJc w:val="left"/>
      <w:pPr>
        <w:ind w:left="8391" w:hanging="721"/>
      </w:pPr>
      <w:rPr>
        <w:rFonts w:hint="default"/>
        <w:lang w:val="en-US" w:eastAsia="zh-CN" w:bidi="ar-SA"/>
      </w:rPr>
    </w:lvl>
  </w:abstractNum>
  <w:abstractNum w:abstractNumId="8">
    <w:nsid w:val="03D62ECE"/>
    <w:multiLevelType w:val="multilevel"/>
    <w:tmpl w:val="03D62ECE"/>
    <w:lvl w:ilvl="0">
      <w:start w:val="1"/>
      <w:numFmt w:val="decimal"/>
      <w:lvlText w:val="%1."/>
      <w:lvlJc w:val="left"/>
      <w:pPr>
        <w:ind w:left="302" w:hanging="159"/>
        <w:jc w:val="left"/>
      </w:pPr>
      <w:rPr>
        <w:rFonts w:ascii="Times New Roman" w:eastAsia="Times New Roman" w:hAnsi="Times New Roman" w:cs="Times New Roman" w:hint="default"/>
        <w:spacing w:val="1"/>
        <w:w w:val="103"/>
        <w:sz w:val="18"/>
        <w:szCs w:val="18"/>
        <w:lang w:val="en-US" w:eastAsia="zh-CN" w:bidi="ar-SA"/>
      </w:rPr>
    </w:lvl>
    <w:lvl w:ilvl="1">
      <w:numFmt w:val="bullet"/>
      <w:lvlText w:val="•"/>
      <w:lvlJc w:val="left"/>
      <w:pPr>
        <w:ind w:left="425" w:hanging="159"/>
      </w:pPr>
      <w:rPr>
        <w:rFonts w:hint="default"/>
        <w:lang w:val="en-US" w:eastAsia="zh-CN" w:bidi="ar-SA"/>
      </w:rPr>
    </w:lvl>
    <w:lvl w:ilvl="2">
      <w:numFmt w:val="bullet"/>
      <w:lvlText w:val="•"/>
      <w:lvlJc w:val="left"/>
      <w:pPr>
        <w:ind w:left="551" w:hanging="159"/>
      </w:pPr>
      <w:rPr>
        <w:rFonts w:hint="default"/>
        <w:lang w:val="en-US" w:eastAsia="zh-CN" w:bidi="ar-SA"/>
      </w:rPr>
    </w:lvl>
    <w:lvl w:ilvl="3">
      <w:numFmt w:val="bullet"/>
      <w:lvlText w:val="•"/>
      <w:lvlJc w:val="left"/>
      <w:pPr>
        <w:ind w:left="676" w:hanging="159"/>
      </w:pPr>
      <w:rPr>
        <w:rFonts w:hint="default"/>
        <w:lang w:val="en-US" w:eastAsia="zh-CN" w:bidi="ar-SA"/>
      </w:rPr>
    </w:lvl>
    <w:lvl w:ilvl="4">
      <w:numFmt w:val="bullet"/>
      <w:lvlText w:val="•"/>
      <w:lvlJc w:val="left"/>
      <w:pPr>
        <w:ind w:left="802" w:hanging="159"/>
      </w:pPr>
      <w:rPr>
        <w:rFonts w:hint="default"/>
        <w:lang w:val="en-US" w:eastAsia="zh-CN" w:bidi="ar-SA"/>
      </w:rPr>
    </w:lvl>
    <w:lvl w:ilvl="5">
      <w:numFmt w:val="bullet"/>
      <w:lvlText w:val="•"/>
      <w:lvlJc w:val="left"/>
      <w:pPr>
        <w:ind w:left="927" w:hanging="159"/>
      </w:pPr>
      <w:rPr>
        <w:rFonts w:hint="default"/>
        <w:lang w:val="en-US" w:eastAsia="zh-CN" w:bidi="ar-SA"/>
      </w:rPr>
    </w:lvl>
    <w:lvl w:ilvl="6">
      <w:numFmt w:val="bullet"/>
      <w:lvlText w:val="•"/>
      <w:lvlJc w:val="left"/>
      <w:pPr>
        <w:ind w:left="1053" w:hanging="159"/>
      </w:pPr>
      <w:rPr>
        <w:rFonts w:hint="default"/>
        <w:lang w:val="en-US" w:eastAsia="zh-CN" w:bidi="ar-SA"/>
      </w:rPr>
    </w:lvl>
    <w:lvl w:ilvl="7">
      <w:numFmt w:val="bullet"/>
      <w:lvlText w:val="•"/>
      <w:lvlJc w:val="left"/>
      <w:pPr>
        <w:ind w:left="1178" w:hanging="159"/>
      </w:pPr>
      <w:rPr>
        <w:rFonts w:hint="default"/>
        <w:lang w:val="en-US" w:eastAsia="zh-CN" w:bidi="ar-SA"/>
      </w:rPr>
    </w:lvl>
    <w:lvl w:ilvl="8">
      <w:numFmt w:val="bullet"/>
      <w:lvlText w:val="•"/>
      <w:lvlJc w:val="left"/>
      <w:pPr>
        <w:ind w:left="1304" w:hanging="159"/>
      </w:pPr>
      <w:rPr>
        <w:rFonts w:hint="default"/>
        <w:lang w:val="en-US" w:eastAsia="zh-CN" w:bidi="ar-SA"/>
      </w:rPr>
    </w:lvl>
  </w:abstractNum>
  <w:abstractNum w:abstractNumId="9">
    <w:nsid w:val="25B654F3"/>
    <w:multiLevelType w:val="multilevel"/>
    <w:tmpl w:val="25B654F3"/>
    <w:lvl w:ilvl="0">
      <w:start w:val="1"/>
      <w:numFmt w:val="decimal"/>
      <w:lvlText w:val="(%1)"/>
      <w:lvlJc w:val="left"/>
      <w:pPr>
        <w:ind w:left="111" w:hanging="526"/>
        <w:jc w:val="left"/>
      </w:pPr>
      <w:rPr>
        <w:rFonts w:ascii="宋体" w:eastAsia="宋体" w:hAnsi="宋体" w:cs="宋体" w:hint="default"/>
        <w:spacing w:val="1"/>
        <w:w w:val="103"/>
        <w:sz w:val="18"/>
        <w:szCs w:val="18"/>
        <w:lang w:val="en-US" w:eastAsia="zh-CN" w:bidi="ar-SA"/>
      </w:rPr>
    </w:lvl>
    <w:lvl w:ilvl="1">
      <w:numFmt w:val="bullet"/>
      <w:lvlText w:val="•"/>
      <w:lvlJc w:val="left"/>
      <w:pPr>
        <w:ind w:left="849" w:hanging="526"/>
      </w:pPr>
      <w:rPr>
        <w:rFonts w:hint="default"/>
        <w:lang w:val="en-US" w:eastAsia="zh-CN" w:bidi="ar-SA"/>
      </w:rPr>
    </w:lvl>
    <w:lvl w:ilvl="2">
      <w:numFmt w:val="bullet"/>
      <w:lvlText w:val="•"/>
      <w:lvlJc w:val="left"/>
      <w:pPr>
        <w:ind w:left="1579" w:hanging="526"/>
      </w:pPr>
      <w:rPr>
        <w:rFonts w:hint="default"/>
        <w:lang w:val="en-US" w:eastAsia="zh-CN" w:bidi="ar-SA"/>
      </w:rPr>
    </w:lvl>
    <w:lvl w:ilvl="3">
      <w:numFmt w:val="bullet"/>
      <w:lvlText w:val="•"/>
      <w:lvlJc w:val="left"/>
      <w:pPr>
        <w:ind w:left="2308" w:hanging="526"/>
      </w:pPr>
      <w:rPr>
        <w:rFonts w:hint="default"/>
        <w:lang w:val="en-US" w:eastAsia="zh-CN" w:bidi="ar-SA"/>
      </w:rPr>
    </w:lvl>
    <w:lvl w:ilvl="4">
      <w:numFmt w:val="bullet"/>
      <w:lvlText w:val="•"/>
      <w:lvlJc w:val="left"/>
      <w:pPr>
        <w:ind w:left="3038" w:hanging="526"/>
      </w:pPr>
      <w:rPr>
        <w:rFonts w:hint="default"/>
        <w:lang w:val="en-US" w:eastAsia="zh-CN" w:bidi="ar-SA"/>
      </w:rPr>
    </w:lvl>
    <w:lvl w:ilvl="5">
      <w:numFmt w:val="bullet"/>
      <w:lvlText w:val="•"/>
      <w:lvlJc w:val="left"/>
      <w:pPr>
        <w:ind w:left="3768" w:hanging="526"/>
      </w:pPr>
      <w:rPr>
        <w:rFonts w:hint="default"/>
        <w:lang w:val="en-US" w:eastAsia="zh-CN" w:bidi="ar-SA"/>
      </w:rPr>
    </w:lvl>
    <w:lvl w:ilvl="6">
      <w:numFmt w:val="bullet"/>
      <w:lvlText w:val="•"/>
      <w:lvlJc w:val="left"/>
      <w:pPr>
        <w:ind w:left="4497" w:hanging="526"/>
      </w:pPr>
      <w:rPr>
        <w:rFonts w:hint="default"/>
        <w:lang w:val="en-US" w:eastAsia="zh-CN" w:bidi="ar-SA"/>
      </w:rPr>
    </w:lvl>
    <w:lvl w:ilvl="7">
      <w:numFmt w:val="bullet"/>
      <w:lvlText w:val="•"/>
      <w:lvlJc w:val="left"/>
      <w:pPr>
        <w:ind w:left="5227" w:hanging="526"/>
      </w:pPr>
      <w:rPr>
        <w:rFonts w:hint="default"/>
        <w:lang w:val="en-US" w:eastAsia="zh-CN" w:bidi="ar-SA"/>
      </w:rPr>
    </w:lvl>
    <w:lvl w:ilvl="8">
      <w:numFmt w:val="bullet"/>
      <w:lvlText w:val="•"/>
      <w:lvlJc w:val="left"/>
      <w:pPr>
        <w:ind w:left="5956" w:hanging="526"/>
      </w:pPr>
      <w:rPr>
        <w:rFonts w:hint="default"/>
        <w:lang w:val="en-US" w:eastAsia="zh-CN" w:bidi="ar-SA"/>
      </w:rPr>
    </w:lvl>
  </w:abstractNum>
  <w:abstractNum w:abstractNumId="10">
    <w:nsid w:val="2A8F537B"/>
    <w:multiLevelType w:val="multilevel"/>
    <w:tmpl w:val="2A8F537B"/>
    <w:lvl w:ilvl="0">
      <w:start w:val="1"/>
      <w:numFmt w:val="decimal"/>
      <w:lvlText w:val="%1."/>
      <w:lvlJc w:val="left"/>
      <w:pPr>
        <w:ind w:left="1591" w:hanging="362"/>
        <w:jc w:val="left"/>
      </w:pPr>
      <w:rPr>
        <w:rFonts w:ascii="宋体" w:eastAsia="宋体" w:hAnsi="宋体" w:cs="宋体" w:hint="default"/>
        <w:b/>
        <w:bCs/>
        <w:w w:val="103"/>
        <w:sz w:val="21"/>
        <w:szCs w:val="21"/>
        <w:lang w:val="en-US" w:eastAsia="zh-CN" w:bidi="ar-SA"/>
      </w:rPr>
    </w:lvl>
    <w:lvl w:ilvl="1">
      <w:numFmt w:val="bullet"/>
      <w:lvlText w:val="•"/>
      <w:lvlJc w:val="left"/>
      <w:pPr>
        <w:ind w:left="2464" w:hanging="362"/>
      </w:pPr>
      <w:rPr>
        <w:rFonts w:hint="default"/>
        <w:lang w:val="en-US" w:eastAsia="zh-CN" w:bidi="ar-SA"/>
      </w:rPr>
    </w:lvl>
    <w:lvl w:ilvl="2">
      <w:numFmt w:val="bullet"/>
      <w:lvlText w:val="•"/>
      <w:lvlJc w:val="left"/>
      <w:pPr>
        <w:ind w:left="3329" w:hanging="362"/>
      </w:pPr>
      <w:rPr>
        <w:rFonts w:hint="default"/>
        <w:lang w:val="en-US" w:eastAsia="zh-CN" w:bidi="ar-SA"/>
      </w:rPr>
    </w:lvl>
    <w:lvl w:ilvl="3">
      <w:numFmt w:val="bullet"/>
      <w:lvlText w:val="•"/>
      <w:lvlJc w:val="left"/>
      <w:pPr>
        <w:ind w:left="4193" w:hanging="362"/>
      </w:pPr>
      <w:rPr>
        <w:rFonts w:hint="default"/>
        <w:lang w:val="en-US" w:eastAsia="zh-CN" w:bidi="ar-SA"/>
      </w:rPr>
    </w:lvl>
    <w:lvl w:ilvl="4">
      <w:numFmt w:val="bullet"/>
      <w:lvlText w:val="•"/>
      <w:lvlJc w:val="left"/>
      <w:pPr>
        <w:ind w:left="5058" w:hanging="362"/>
      </w:pPr>
      <w:rPr>
        <w:rFonts w:hint="default"/>
        <w:lang w:val="en-US" w:eastAsia="zh-CN" w:bidi="ar-SA"/>
      </w:rPr>
    </w:lvl>
    <w:lvl w:ilvl="5">
      <w:numFmt w:val="bullet"/>
      <w:lvlText w:val="•"/>
      <w:lvlJc w:val="left"/>
      <w:pPr>
        <w:ind w:left="5922" w:hanging="362"/>
      </w:pPr>
      <w:rPr>
        <w:rFonts w:hint="default"/>
        <w:lang w:val="en-US" w:eastAsia="zh-CN" w:bidi="ar-SA"/>
      </w:rPr>
    </w:lvl>
    <w:lvl w:ilvl="6">
      <w:numFmt w:val="bullet"/>
      <w:lvlText w:val="•"/>
      <w:lvlJc w:val="left"/>
      <w:pPr>
        <w:ind w:left="6787" w:hanging="362"/>
      </w:pPr>
      <w:rPr>
        <w:rFonts w:hint="default"/>
        <w:lang w:val="en-US" w:eastAsia="zh-CN" w:bidi="ar-SA"/>
      </w:rPr>
    </w:lvl>
    <w:lvl w:ilvl="7">
      <w:numFmt w:val="bullet"/>
      <w:lvlText w:val="•"/>
      <w:lvlJc w:val="left"/>
      <w:pPr>
        <w:ind w:left="7651" w:hanging="362"/>
      </w:pPr>
      <w:rPr>
        <w:rFonts w:hint="default"/>
        <w:lang w:val="en-US" w:eastAsia="zh-CN" w:bidi="ar-SA"/>
      </w:rPr>
    </w:lvl>
    <w:lvl w:ilvl="8">
      <w:numFmt w:val="bullet"/>
      <w:lvlText w:val="•"/>
      <w:lvlJc w:val="left"/>
      <w:pPr>
        <w:ind w:left="8516" w:hanging="362"/>
      </w:pPr>
      <w:rPr>
        <w:rFonts w:hint="default"/>
        <w:lang w:val="en-US" w:eastAsia="zh-CN" w:bidi="ar-SA"/>
      </w:rPr>
    </w:lvl>
  </w:abstractNum>
  <w:abstractNum w:abstractNumId="11">
    <w:nsid w:val="4D4DC07F"/>
    <w:multiLevelType w:val="multilevel"/>
    <w:tmpl w:val="4D4DC07F"/>
    <w:lvl w:ilvl="0">
      <w:start w:val="1"/>
      <w:numFmt w:val="decimal"/>
      <w:lvlText w:val="(%1)"/>
      <w:lvlJc w:val="left"/>
      <w:pPr>
        <w:ind w:left="749" w:hanging="603"/>
        <w:jc w:val="left"/>
      </w:pPr>
      <w:rPr>
        <w:rFonts w:ascii="宋体" w:eastAsia="宋体" w:hAnsi="宋体" w:cs="宋体" w:hint="default"/>
        <w:w w:val="100"/>
        <w:sz w:val="22"/>
        <w:szCs w:val="22"/>
        <w:lang w:val="en-US" w:eastAsia="zh-CN" w:bidi="ar-SA"/>
      </w:rPr>
    </w:lvl>
    <w:lvl w:ilvl="1">
      <w:numFmt w:val="bullet"/>
      <w:lvlText w:val="•"/>
      <w:lvlJc w:val="left"/>
      <w:pPr>
        <w:ind w:left="1690" w:hanging="603"/>
      </w:pPr>
      <w:rPr>
        <w:rFonts w:hint="default"/>
        <w:lang w:val="en-US" w:eastAsia="zh-CN" w:bidi="ar-SA"/>
      </w:rPr>
    </w:lvl>
    <w:lvl w:ilvl="2">
      <w:numFmt w:val="bullet"/>
      <w:lvlText w:val="•"/>
      <w:lvlJc w:val="left"/>
      <w:pPr>
        <w:ind w:left="2641" w:hanging="603"/>
      </w:pPr>
      <w:rPr>
        <w:rFonts w:hint="default"/>
        <w:lang w:val="en-US" w:eastAsia="zh-CN" w:bidi="ar-SA"/>
      </w:rPr>
    </w:lvl>
    <w:lvl w:ilvl="3">
      <w:numFmt w:val="bullet"/>
      <w:lvlText w:val="•"/>
      <w:lvlJc w:val="left"/>
      <w:pPr>
        <w:ind w:left="3591" w:hanging="603"/>
      </w:pPr>
      <w:rPr>
        <w:rFonts w:hint="default"/>
        <w:lang w:val="en-US" w:eastAsia="zh-CN" w:bidi="ar-SA"/>
      </w:rPr>
    </w:lvl>
    <w:lvl w:ilvl="4">
      <w:numFmt w:val="bullet"/>
      <w:lvlText w:val="•"/>
      <w:lvlJc w:val="left"/>
      <w:pPr>
        <w:ind w:left="4542" w:hanging="603"/>
      </w:pPr>
      <w:rPr>
        <w:rFonts w:hint="default"/>
        <w:lang w:val="en-US" w:eastAsia="zh-CN" w:bidi="ar-SA"/>
      </w:rPr>
    </w:lvl>
    <w:lvl w:ilvl="5">
      <w:numFmt w:val="bullet"/>
      <w:lvlText w:val="•"/>
      <w:lvlJc w:val="left"/>
      <w:pPr>
        <w:ind w:left="5492" w:hanging="603"/>
      </w:pPr>
      <w:rPr>
        <w:rFonts w:hint="default"/>
        <w:lang w:val="en-US" w:eastAsia="zh-CN" w:bidi="ar-SA"/>
      </w:rPr>
    </w:lvl>
    <w:lvl w:ilvl="6">
      <w:numFmt w:val="bullet"/>
      <w:lvlText w:val="•"/>
      <w:lvlJc w:val="left"/>
      <w:pPr>
        <w:ind w:left="6443" w:hanging="603"/>
      </w:pPr>
      <w:rPr>
        <w:rFonts w:hint="default"/>
        <w:lang w:val="en-US" w:eastAsia="zh-CN" w:bidi="ar-SA"/>
      </w:rPr>
    </w:lvl>
    <w:lvl w:ilvl="7">
      <w:numFmt w:val="bullet"/>
      <w:lvlText w:val="•"/>
      <w:lvlJc w:val="left"/>
      <w:pPr>
        <w:ind w:left="7393" w:hanging="603"/>
      </w:pPr>
      <w:rPr>
        <w:rFonts w:hint="default"/>
        <w:lang w:val="en-US" w:eastAsia="zh-CN" w:bidi="ar-SA"/>
      </w:rPr>
    </w:lvl>
    <w:lvl w:ilvl="8">
      <w:numFmt w:val="bullet"/>
      <w:lvlText w:val="•"/>
      <w:lvlJc w:val="left"/>
      <w:pPr>
        <w:ind w:left="8344" w:hanging="603"/>
      </w:pPr>
      <w:rPr>
        <w:rFonts w:hint="default"/>
        <w:lang w:val="en-US" w:eastAsia="zh-CN" w:bidi="ar-SA"/>
      </w:rPr>
    </w:lvl>
  </w:abstractNum>
  <w:abstractNum w:abstractNumId="12">
    <w:nsid w:val="59ADCABA"/>
    <w:multiLevelType w:val="multilevel"/>
    <w:tmpl w:val="59ADCABA"/>
    <w:lvl w:ilvl="0">
      <w:start w:val="1"/>
      <w:numFmt w:val="decimal"/>
      <w:lvlText w:val="%1."/>
      <w:lvlJc w:val="left"/>
      <w:pPr>
        <w:ind w:left="252" w:hanging="159"/>
        <w:jc w:val="left"/>
      </w:pPr>
      <w:rPr>
        <w:rFonts w:ascii="PMingLiU" w:eastAsia="PMingLiU" w:hAnsi="PMingLiU" w:cs="PMingLiU" w:hint="default"/>
        <w:spacing w:val="-2"/>
        <w:w w:val="105"/>
        <w:sz w:val="19"/>
        <w:szCs w:val="19"/>
        <w:lang w:val="en-US" w:eastAsia="zh-CN" w:bidi="ar-SA"/>
      </w:rPr>
    </w:lvl>
    <w:lvl w:ilvl="1">
      <w:numFmt w:val="bullet"/>
      <w:lvlText w:val="•"/>
      <w:lvlJc w:val="left"/>
      <w:pPr>
        <w:ind w:left="676" w:hanging="159"/>
      </w:pPr>
      <w:rPr>
        <w:rFonts w:hint="default"/>
        <w:lang w:val="en-US" w:eastAsia="zh-CN" w:bidi="ar-SA"/>
      </w:rPr>
    </w:lvl>
    <w:lvl w:ilvl="2">
      <w:numFmt w:val="bullet"/>
      <w:lvlText w:val="•"/>
      <w:lvlJc w:val="left"/>
      <w:pPr>
        <w:ind w:left="1092" w:hanging="159"/>
      </w:pPr>
      <w:rPr>
        <w:rFonts w:hint="default"/>
        <w:lang w:val="en-US" w:eastAsia="zh-CN" w:bidi="ar-SA"/>
      </w:rPr>
    </w:lvl>
    <w:lvl w:ilvl="3">
      <w:numFmt w:val="bullet"/>
      <w:lvlText w:val="•"/>
      <w:lvlJc w:val="left"/>
      <w:pPr>
        <w:ind w:left="1508" w:hanging="159"/>
      </w:pPr>
      <w:rPr>
        <w:rFonts w:hint="default"/>
        <w:lang w:val="en-US" w:eastAsia="zh-CN" w:bidi="ar-SA"/>
      </w:rPr>
    </w:lvl>
    <w:lvl w:ilvl="4">
      <w:numFmt w:val="bullet"/>
      <w:lvlText w:val="•"/>
      <w:lvlJc w:val="left"/>
      <w:pPr>
        <w:ind w:left="1925" w:hanging="159"/>
      </w:pPr>
      <w:rPr>
        <w:rFonts w:hint="default"/>
        <w:lang w:val="en-US" w:eastAsia="zh-CN" w:bidi="ar-SA"/>
      </w:rPr>
    </w:lvl>
    <w:lvl w:ilvl="5">
      <w:numFmt w:val="bullet"/>
      <w:lvlText w:val="•"/>
      <w:lvlJc w:val="left"/>
      <w:pPr>
        <w:ind w:left="2341" w:hanging="159"/>
      </w:pPr>
      <w:rPr>
        <w:rFonts w:hint="default"/>
        <w:lang w:val="en-US" w:eastAsia="zh-CN" w:bidi="ar-SA"/>
      </w:rPr>
    </w:lvl>
    <w:lvl w:ilvl="6">
      <w:numFmt w:val="bullet"/>
      <w:lvlText w:val="•"/>
      <w:lvlJc w:val="left"/>
      <w:pPr>
        <w:ind w:left="2757" w:hanging="159"/>
      </w:pPr>
      <w:rPr>
        <w:rFonts w:hint="default"/>
        <w:lang w:val="en-US" w:eastAsia="zh-CN" w:bidi="ar-SA"/>
      </w:rPr>
    </w:lvl>
    <w:lvl w:ilvl="7">
      <w:numFmt w:val="bullet"/>
      <w:lvlText w:val="•"/>
      <w:lvlJc w:val="left"/>
      <w:pPr>
        <w:ind w:left="3174" w:hanging="159"/>
      </w:pPr>
      <w:rPr>
        <w:rFonts w:hint="default"/>
        <w:lang w:val="en-US" w:eastAsia="zh-CN" w:bidi="ar-SA"/>
      </w:rPr>
    </w:lvl>
    <w:lvl w:ilvl="8">
      <w:numFmt w:val="bullet"/>
      <w:lvlText w:val="•"/>
      <w:lvlJc w:val="left"/>
      <w:pPr>
        <w:ind w:left="3590" w:hanging="159"/>
      </w:pPr>
      <w:rPr>
        <w:rFonts w:hint="default"/>
        <w:lang w:val="en-US" w:eastAsia="zh-CN" w:bidi="ar-SA"/>
      </w:rPr>
    </w:lvl>
  </w:abstractNum>
  <w:abstractNum w:abstractNumId="13">
    <w:nsid w:val="5A241D34"/>
    <w:multiLevelType w:val="multilevel"/>
    <w:tmpl w:val="5A241D34"/>
    <w:lvl w:ilvl="0">
      <w:start w:val="1"/>
      <w:numFmt w:val="decimal"/>
      <w:lvlText w:val="%1."/>
      <w:lvlJc w:val="left"/>
      <w:pPr>
        <w:ind w:left="1591" w:hanging="362"/>
        <w:jc w:val="left"/>
      </w:pPr>
      <w:rPr>
        <w:rFonts w:ascii="宋体" w:eastAsia="宋体" w:hAnsi="宋体" w:cs="宋体" w:hint="default"/>
        <w:b/>
        <w:bCs/>
        <w:w w:val="103"/>
        <w:sz w:val="21"/>
        <w:szCs w:val="21"/>
        <w:lang w:val="en-US" w:eastAsia="zh-CN" w:bidi="ar-SA"/>
      </w:rPr>
    </w:lvl>
    <w:lvl w:ilvl="1">
      <w:numFmt w:val="bullet"/>
      <w:lvlText w:val="•"/>
      <w:lvlJc w:val="left"/>
      <w:pPr>
        <w:ind w:left="2464" w:hanging="362"/>
      </w:pPr>
      <w:rPr>
        <w:rFonts w:hint="default"/>
        <w:lang w:val="en-US" w:eastAsia="zh-CN" w:bidi="ar-SA"/>
      </w:rPr>
    </w:lvl>
    <w:lvl w:ilvl="2">
      <w:numFmt w:val="bullet"/>
      <w:lvlText w:val="•"/>
      <w:lvlJc w:val="left"/>
      <w:pPr>
        <w:ind w:left="3329" w:hanging="362"/>
      </w:pPr>
      <w:rPr>
        <w:rFonts w:hint="default"/>
        <w:lang w:val="en-US" w:eastAsia="zh-CN" w:bidi="ar-SA"/>
      </w:rPr>
    </w:lvl>
    <w:lvl w:ilvl="3">
      <w:numFmt w:val="bullet"/>
      <w:lvlText w:val="•"/>
      <w:lvlJc w:val="left"/>
      <w:pPr>
        <w:ind w:left="4193" w:hanging="362"/>
      </w:pPr>
      <w:rPr>
        <w:rFonts w:hint="default"/>
        <w:lang w:val="en-US" w:eastAsia="zh-CN" w:bidi="ar-SA"/>
      </w:rPr>
    </w:lvl>
    <w:lvl w:ilvl="4">
      <w:numFmt w:val="bullet"/>
      <w:lvlText w:val="•"/>
      <w:lvlJc w:val="left"/>
      <w:pPr>
        <w:ind w:left="5058" w:hanging="362"/>
      </w:pPr>
      <w:rPr>
        <w:rFonts w:hint="default"/>
        <w:lang w:val="en-US" w:eastAsia="zh-CN" w:bidi="ar-SA"/>
      </w:rPr>
    </w:lvl>
    <w:lvl w:ilvl="5">
      <w:numFmt w:val="bullet"/>
      <w:lvlText w:val="•"/>
      <w:lvlJc w:val="left"/>
      <w:pPr>
        <w:ind w:left="5922" w:hanging="362"/>
      </w:pPr>
      <w:rPr>
        <w:rFonts w:hint="default"/>
        <w:lang w:val="en-US" w:eastAsia="zh-CN" w:bidi="ar-SA"/>
      </w:rPr>
    </w:lvl>
    <w:lvl w:ilvl="6">
      <w:numFmt w:val="bullet"/>
      <w:lvlText w:val="•"/>
      <w:lvlJc w:val="left"/>
      <w:pPr>
        <w:ind w:left="6787" w:hanging="362"/>
      </w:pPr>
      <w:rPr>
        <w:rFonts w:hint="default"/>
        <w:lang w:val="en-US" w:eastAsia="zh-CN" w:bidi="ar-SA"/>
      </w:rPr>
    </w:lvl>
    <w:lvl w:ilvl="7">
      <w:numFmt w:val="bullet"/>
      <w:lvlText w:val="•"/>
      <w:lvlJc w:val="left"/>
      <w:pPr>
        <w:ind w:left="7651" w:hanging="362"/>
      </w:pPr>
      <w:rPr>
        <w:rFonts w:hint="default"/>
        <w:lang w:val="en-US" w:eastAsia="zh-CN" w:bidi="ar-SA"/>
      </w:rPr>
    </w:lvl>
    <w:lvl w:ilvl="8">
      <w:numFmt w:val="bullet"/>
      <w:lvlText w:val="•"/>
      <w:lvlJc w:val="left"/>
      <w:pPr>
        <w:ind w:left="8516" w:hanging="362"/>
      </w:pPr>
      <w:rPr>
        <w:rFonts w:hint="default"/>
        <w:lang w:val="en-US" w:eastAsia="zh-CN" w:bidi="ar-SA"/>
      </w:rPr>
    </w:lvl>
  </w:abstractNum>
  <w:abstractNum w:abstractNumId="14">
    <w:nsid w:val="72183CF9"/>
    <w:multiLevelType w:val="multilevel"/>
    <w:tmpl w:val="72183CF9"/>
    <w:lvl w:ilvl="0">
      <w:start w:val="1"/>
      <w:numFmt w:val="decimal"/>
      <w:lvlText w:val="%1-"/>
      <w:lvlJc w:val="left"/>
      <w:pPr>
        <w:ind w:left="1466" w:hanging="242"/>
        <w:jc w:val="left"/>
      </w:pPr>
      <w:rPr>
        <w:rFonts w:ascii="宋体" w:eastAsia="宋体" w:hAnsi="宋体" w:cs="宋体" w:hint="default"/>
        <w:w w:val="100"/>
        <w:sz w:val="22"/>
        <w:szCs w:val="22"/>
        <w:lang w:val="en-US" w:eastAsia="zh-CN" w:bidi="ar-SA"/>
      </w:rPr>
    </w:lvl>
    <w:lvl w:ilvl="1">
      <w:numFmt w:val="bullet"/>
      <w:lvlText w:val="•"/>
      <w:lvlJc w:val="left"/>
      <w:pPr>
        <w:ind w:left="2338" w:hanging="242"/>
      </w:pPr>
      <w:rPr>
        <w:rFonts w:hint="default"/>
        <w:lang w:val="en-US" w:eastAsia="zh-CN" w:bidi="ar-SA"/>
      </w:rPr>
    </w:lvl>
    <w:lvl w:ilvl="2">
      <w:numFmt w:val="bullet"/>
      <w:lvlText w:val="•"/>
      <w:lvlJc w:val="left"/>
      <w:pPr>
        <w:ind w:left="3217" w:hanging="242"/>
      </w:pPr>
      <w:rPr>
        <w:rFonts w:hint="default"/>
        <w:lang w:val="en-US" w:eastAsia="zh-CN" w:bidi="ar-SA"/>
      </w:rPr>
    </w:lvl>
    <w:lvl w:ilvl="3">
      <w:numFmt w:val="bullet"/>
      <w:lvlText w:val="•"/>
      <w:lvlJc w:val="left"/>
      <w:pPr>
        <w:ind w:left="4095" w:hanging="242"/>
      </w:pPr>
      <w:rPr>
        <w:rFonts w:hint="default"/>
        <w:lang w:val="en-US" w:eastAsia="zh-CN" w:bidi="ar-SA"/>
      </w:rPr>
    </w:lvl>
    <w:lvl w:ilvl="4">
      <w:numFmt w:val="bullet"/>
      <w:lvlText w:val="•"/>
      <w:lvlJc w:val="left"/>
      <w:pPr>
        <w:ind w:left="4974" w:hanging="242"/>
      </w:pPr>
      <w:rPr>
        <w:rFonts w:hint="default"/>
        <w:lang w:val="en-US" w:eastAsia="zh-CN" w:bidi="ar-SA"/>
      </w:rPr>
    </w:lvl>
    <w:lvl w:ilvl="5">
      <w:numFmt w:val="bullet"/>
      <w:lvlText w:val="•"/>
      <w:lvlJc w:val="left"/>
      <w:pPr>
        <w:ind w:left="5852" w:hanging="242"/>
      </w:pPr>
      <w:rPr>
        <w:rFonts w:hint="default"/>
        <w:lang w:val="en-US" w:eastAsia="zh-CN" w:bidi="ar-SA"/>
      </w:rPr>
    </w:lvl>
    <w:lvl w:ilvl="6">
      <w:numFmt w:val="bullet"/>
      <w:lvlText w:val="•"/>
      <w:lvlJc w:val="left"/>
      <w:pPr>
        <w:ind w:left="6731" w:hanging="242"/>
      </w:pPr>
      <w:rPr>
        <w:rFonts w:hint="default"/>
        <w:lang w:val="en-US" w:eastAsia="zh-CN" w:bidi="ar-SA"/>
      </w:rPr>
    </w:lvl>
    <w:lvl w:ilvl="7">
      <w:numFmt w:val="bullet"/>
      <w:lvlText w:val="•"/>
      <w:lvlJc w:val="left"/>
      <w:pPr>
        <w:ind w:left="7609" w:hanging="242"/>
      </w:pPr>
      <w:rPr>
        <w:rFonts w:hint="default"/>
        <w:lang w:val="en-US" w:eastAsia="zh-CN" w:bidi="ar-SA"/>
      </w:rPr>
    </w:lvl>
    <w:lvl w:ilvl="8">
      <w:numFmt w:val="bullet"/>
      <w:lvlText w:val="•"/>
      <w:lvlJc w:val="left"/>
      <w:pPr>
        <w:ind w:left="8488" w:hanging="242"/>
      </w:pPr>
      <w:rPr>
        <w:rFonts w:hint="default"/>
        <w:lang w:val="en-US" w:eastAsia="zh-CN" w:bidi="ar-SA"/>
      </w:rPr>
    </w:lvl>
  </w:abstractNum>
  <w:num w:numId="1">
    <w:abstractNumId w:val="6"/>
  </w:num>
  <w:num w:numId="2">
    <w:abstractNumId w:val="4"/>
  </w:num>
  <w:num w:numId="3">
    <w:abstractNumId w:val="12"/>
  </w:num>
  <w:num w:numId="4">
    <w:abstractNumId w:val="2"/>
  </w:num>
  <w:num w:numId="5">
    <w:abstractNumId w:val="1"/>
  </w:num>
  <w:num w:numId="6">
    <w:abstractNumId w:val="8"/>
  </w:num>
  <w:num w:numId="7">
    <w:abstractNumId w:val="9"/>
  </w:num>
  <w:num w:numId="8">
    <w:abstractNumId w:val="14"/>
  </w:num>
  <w:num w:numId="9">
    <w:abstractNumId w:val="7"/>
  </w:num>
  <w:num w:numId="10">
    <w:abstractNumId w:val="0"/>
  </w:num>
  <w:num w:numId="11">
    <w:abstractNumId w:val="10"/>
  </w:num>
  <w:num w:numId="12">
    <w:abstractNumId w:val="13"/>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181"/>
    <w:rsid w:val="003D1181"/>
    <w:rsid w:val="007E0026"/>
    <w:rsid w:val="00EB6E1E"/>
    <w:rsid w:val="1CDC6890"/>
    <w:rsid w:val="248E5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宋体" w:eastAsia="宋体" w:hAnsi="宋体" w:cs="宋体"/>
      <w:sz w:val="22"/>
      <w:szCs w:val="22"/>
    </w:rPr>
  </w:style>
  <w:style w:type="paragraph" w:styleId="1">
    <w:name w:val="heading 1"/>
    <w:basedOn w:val="a"/>
    <w:next w:val="a"/>
    <w:uiPriority w:val="1"/>
    <w:qFormat/>
    <w:pPr>
      <w:jc w:val="center"/>
      <w:outlineLvl w:val="0"/>
    </w:pPr>
    <w:rPr>
      <w:b/>
      <w:bCs/>
      <w:sz w:val="35"/>
      <w:szCs w:val="35"/>
    </w:rPr>
  </w:style>
  <w:style w:type="paragraph" w:styleId="2">
    <w:name w:val="heading 2"/>
    <w:basedOn w:val="a"/>
    <w:next w:val="a"/>
    <w:uiPriority w:val="1"/>
    <w:qFormat/>
    <w:pPr>
      <w:ind w:left="745"/>
      <w:outlineLvl w:val="1"/>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10">
    <w:name w:val="toc 1"/>
    <w:basedOn w:val="a"/>
    <w:next w:val="a"/>
    <w:uiPriority w:val="1"/>
    <w:qFormat/>
    <w:pPr>
      <w:spacing w:before="270"/>
      <w:ind w:left="745"/>
    </w:pPr>
    <w:rPr>
      <w:b/>
      <w:bCs/>
      <w:sz w:val="21"/>
      <w:szCs w:val="21"/>
    </w:rPr>
  </w:style>
  <w:style w:type="paragraph" w:styleId="20">
    <w:name w:val="toc 2"/>
    <w:basedOn w:val="a"/>
    <w:next w:val="a"/>
    <w:uiPriority w:val="1"/>
    <w:qFormat/>
    <w:pPr>
      <w:spacing w:before="168"/>
      <w:ind w:left="965"/>
    </w:pPr>
    <w:rPr>
      <w:b/>
      <w:bCs/>
      <w:sz w:val="21"/>
      <w:szCs w:val="21"/>
    </w:rPr>
  </w:style>
  <w:style w:type="paragraph" w:styleId="a4">
    <w:name w:val="Title"/>
    <w:basedOn w:val="a"/>
    <w:uiPriority w:val="1"/>
    <w:qFormat/>
    <w:pPr>
      <w:ind w:right="201"/>
      <w:jc w:val="center"/>
    </w:pPr>
    <w:rPr>
      <w:b/>
      <w:bCs/>
      <w:sz w:val="50"/>
      <w:szCs w:val="50"/>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749" w:firstLine="480"/>
    </w:pPr>
  </w:style>
  <w:style w:type="paragraph" w:customStyle="1" w:styleId="TableParagraph">
    <w:name w:val="Table Paragraph"/>
    <w:basedOn w:val="a"/>
    <w:uiPriority w:val="1"/>
    <w:qFormat/>
  </w:style>
  <w:style w:type="paragraph" w:styleId="a6">
    <w:name w:val="Balloon Text"/>
    <w:basedOn w:val="a"/>
    <w:link w:val="Char"/>
    <w:rsid w:val="007E0026"/>
    <w:rPr>
      <w:sz w:val="18"/>
      <w:szCs w:val="18"/>
    </w:rPr>
  </w:style>
  <w:style w:type="character" w:customStyle="1" w:styleId="Char">
    <w:name w:val="批注框文本 Char"/>
    <w:basedOn w:val="a0"/>
    <w:link w:val="a6"/>
    <w:rsid w:val="007E0026"/>
    <w:rPr>
      <w:rFonts w:ascii="宋体" w:eastAsia="宋体" w:hAnsi="宋体" w:cs="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宋体" w:eastAsia="宋体" w:hAnsi="宋体" w:cs="宋体"/>
      <w:sz w:val="22"/>
      <w:szCs w:val="22"/>
    </w:rPr>
  </w:style>
  <w:style w:type="paragraph" w:styleId="1">
    <w:name w:val="heading 1"/>
    <w:basedOn w:val="a"/>
    <w:next w:val="a"/>
    <w:uiPriority w:val="1"/>
    <w:qFormat/>
    <w:pPr>
      <w:jc w:val="center"/>
      <w:outlineLvl w:val="0"/>
    </w:pPr>
    <w:rPr>
      <w:b/>
      <w:bCs/>
      <w:sz w:val="35"/>
      <w:szCs w:val="35"/>
    </w:rPr>
  </w:style>
  <w:style w:type="paragraph" w:styleId="2">
    <w:name w:val="heading 2"/>
    <w:basedOn w:val="a"/>
    <w:next w:val="a"/>
    <w:uiPriority w:val="1"/>
    <w:qFormat/>
    <w:pPr>
      <w:ind w:left="745"/>
      <w:outlineLvl w:val="1"/>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10">
    <w:name w:val="toc 1"/>
    <w:basedOn w:val="a"/>
    <w:next w:val="a"/>
    <w:uiPriority w:val="1"/>
    <w:qFormat/>
    <w:pPr>
      <w:spacing w:before="270"/>
      <w:ind w:left="745"/>
    </w:pPr>
    <w:rPr>
      <w:b/>
      <w:bCs/>
      <w:sz w:val="21"/>
      <w:szCs w:val="21"/>
    </w:rPr>
  </w:style>
  <w:style w:type="paragraph" w:styleId="20">
    <w:name w:val="toc 2"/>
    <w:basedOn w:val="a"/>
    <w:next w:val="a"/>
    <w:uiPriority w:val="1"/>
    <w:qFormat/>
    <w:pPr>
      <w:spacing w:before="168"/>
      <w:ind w:left="965"/>
    </w:pPr>
    <w:rPr>
      <w:b/>
      <w:bCs/>
      <w:sz w:val="21"/>
      <w:szCs w:val="21"/>
    </w:rPr>
  </w:style>
  <w:style w:type="paragraph" w:styleId="a4">
    <w:name w:val="Title"/>
    <w:basedOn w:val="a"/>
    <w:uiPriority w:val="1"/>
    <w:qFormat/>
    <w:pPr>
      <w:ind w:right="201"/>
      <w:jc w:val="center"/>
    </w:pPr>
    <w:rPr>
      <w:b/>
      <w:bCs/>
      <w:sz w:val="50"/>
      <w:szCs w:val="50"/>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749" w:firstLine="480"/>
    </w:pPr>
  </w:style>
  <w:style w:type="paragraph" w:customStyle="1" w:styleId="TableParagraph">
    <w:name w:val="Table Paragraph"/>
    <w:basedOn w:val="a"/>
    <w:uiPriority w:val="1"/>
    <w:qFormat/>
  </w:style>
  <w:style w:type="paragraph" w:styleId="a6">
    <w:name w:val="Balloon Text"/>
    <w:basedOn w:val="a"/>
    <w:link w:val="Char"/>
    <w:rsid w:val="007E0026"/>
    <w:rPr>
      <w:sz w:val="18"/>
      <w:szCs w:val="18"/>
    </w:rPr>
  </w:style>
  <w:style w:type="character" w:customStyle="1" w:styleId="Char">
    <w:name w:val="批注框文本 Char"/>
    <w:basedOn w:val="a0"/>
    <w:link w:val="a6"/>
    <w:rsid w:val="007E0026"/>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2176</Words>
  <Characters>12406</Characters>
  <Application>Microsoft Office Word</Application>
  <DocSecurity>0</DocSecurity>
  <Lines>103</Lines>
  <Paragraphs>29</Paragraphs>
  <ScaleCrop>false</ScaleCrop>
  <Company>微软中国</Company>
  <LinksUpToDate>false</LinksUpToDate>
  <CharactersWithSpaces>14553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dc:creator>
  <cp:lastModifiedBy>微软用户</cp:lastModifiedBy>
  <cp:revision>2</cp:revision>
  <dcterms:created xsi:type="dcterms:W3CDTF">2021-05-27T09:57:00Z</dcterms:created>
  <dcterms:modified xsi:type="dcterms:W3CDTF">2021-05-27T09:57:00Z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744DF4BC89C14362978DC8E78E119A52</vt:lpwstr>
  </property>
</Properties>
</file>